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80436" w14:textId="77777777" w:rsidR="0030114F" w:rsidRDefault="00CE676A" w:rsidP="0030114F">
      <w:pPr>
        <w:tabs>
          <w:tab w:val="left" w:pos="8055"/>
        </w:tabs>
        <w:rPr>
          <w:rFonts w:ascii="Calibri" w:hAnsi="Calibri" w:cs="Calibri"/>
        </w:rPr>
      </w:pPr>
      <w:r w:rsidRPr="0030114F">
        <w:rPr>
          <w:rFonts w:ascii="Calibri" w:hAnsi="Calibri" w:cs="Calibri"/>
        </w:rPr>
        <w:softHyphen/>
      </w:r>
      <w:r w:rsidR="00206EC3" w:rsidRPr="0030114F">
        <w:rPr>
          <w:rFonts w:ascii="Calibri" w:hAnsi="Calibri" w:cs="Calibri"/>
        </w:rPr>
        <w:softHyphen/>
      </w:r>
      <w:r w:rsidR="00206EC3" w:rsidRPr="0030114F">
        <w:rPr>
          <w:rFonts w:ascii="Calibri" w:hAnsi="Calibri" w:cs="Calibri"/>
        </w:rPr>
        <w:softHyphen/>
      </w:r>
    </w:p>
    <w:p w14:paraId="137A39BA" w14:textId="62369C73" w:rsidR="0063180C" w:rsidRDefault="0063180C" w:rsidP="0063180C">
      <w:pPr>
        <w:jc w:val="center"/>
        <w:rPr>
          <w:rFonts w:ascii="Bookman Old Style" w:hAnsi="Bookman Old Style"/>
          <w:b/>
          <w:bCs/>
          <w:caps/>
          <w:color w:val="000000"/>
          <w:sz w:val="72"/>
          <w:szCs w:val="72"/>
          <w:lang w:val="en-US"/>
        </w:rPr>
      </w:pPr>
      <w:r>
        <w:rPr>
          <w:noProof/>
        </w:rPr>
        <w:drawing>
          <wp:inline distT="0" distB="0" distL="0" distR="0" wp14:anchorId="3C0E8111" wp14:editId="19891E44">
            <wp:extent cx="2505075" cy="1485900"/>
            <wp:effectExtent l="0" t="0" r="9525" b="0"/>
            <wp:docPr id="783318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5075" cy="1485900"/>
                    </a:xfrm>
                    <a:prstGeom prst="rect">
                      <a:avLst/>
                    </a:prstGeom>
                    <a:noFill/>
                    <a:ln>
                      <a:noFill/>
                    </a:ln>
                  </pic:spPr>
                </pic:pic>
              </a:graphicData>
            </a:graphic>
          </wp:inline>
        </w:drawing>
      </w:r>
    </w:p>
    <w:p w14:paraId="53055229" w14:textId="77777777" w:rsidR="0063180C" w:rsidRPr="000B7F55" w:rsidRDefault="0063180C" w:rsidP="0063180C">
      <w:pPr>
        <w:jc w:val="center"/>
        <w:rPr>
          <w:rFonts w:ascii="Bookman Old Style" w:hAnsi="Bookman Old Style"/>
          <w:b/>
          <w:bCs/>
          <w:caps/>
          <w:color w:val="000000"/>
          <w:sz w:val="72"/>
          <w:szCs w:val="72"/>
          <w:lang w:val="en-US"/>
        </w:rPr>
      </w:pPr>
      <w:r>
        <w:rPr>
          <w:rFonts w:ascii="Bookman Old Style" w:hAnsi="Bookman Old Style"/>
          <w:b/>
          <w:bCs/>
          <w:caps/>
          <w:color w:val="000000"/>
          <w:sz w:val="72"/>
          <w:szCs w:val="72"/>
          <w:lang w:val="en-US"/>
        </w:rPr>
        <w:t>LEARNER</w:t>
      </w:r>
      <w:r w:rsidRPr="000B7F55">
        <w:rPr>
          <w:rFonts w:ascii="Bookman Old Style" w:hAnsi="Bookman Old Style"/>
          <w:b/>
          <w:bCs/>
          <w:caps/>
          <w:color w:val="000000"/>
          <w:sz w:val="72"/>
          <w:szCs w:val="72"/>
          <w:lang w:val="en-US"/>
        </w:rPr>
        <w:t xml:space="preserve"> Guide</w:t>
      </w:r>
    </w:p>
    <w:p w14:paraId="0E2DD493" w14:textId="4C6C36C1" w:rsidR="0063180C" w:rsidRPr="006E3F18" w:rsidRDefault="0063180C" w:rsidP="0063180C">
      <w:pPr>
        <w:jc w:val="center"/>
        <w:rPr>
          <w:rFonts w:ascii="Bookman Old Style" w:hAnsi="Bookman Old Style"/>
          <w:b/>
          <w:bCs/>
          <w:iCs/>
          <w:color w:val="000000"/>
          <w:sz w:val="52"/>
          <w:szCs w:val="52"/>
        </w:rPr>
      </w:pPr>
      <w:r w:rsidRPr="006E3F18">
        <w:rPr>
          <w:rFonts w:ascii="Bookman Old Style" w:hAnsi="Bookman Old Style"/>
          <w:b/>
          <w:bCs/>
          <w:iCs/>
          <w:color w:val="000000"/>
          <w:sz w:val="52"/>
          <w:szCs w:val="52"/>
        </w:rPr>
        <w:t xml:space="preserve">UNIT STANDARD: </w:t>
      </w:r>
      <w:r w:rsidRPr="006E3F18">
        <w:rPr>
          <w:rFonts w:ascii="Bookman Old Style" w:hAnsi="Bookman Old Style"/>
          <w:b/>
          <w:bCs/>
          <w:iCs/>
          <w:color w:val="000000"/>
          <w:sz w:val="52"/>
          <w:szCs w:val="52"/>
          <w:lang w:val="en-US"/>
        </w:rPr>
        <w:t>149</w:t>
      </w:r>
      <w:r>
        <w:rPr>
          <w:rFonts w:ascii="Bookman Old Style" w:hAnsi="Bookman Old Style"/>
          <w:b/>
          <w:bCs/>
          <w:iCs/>
          <w:color w:val="000000"/>
          <w:sz w:val="52"/>
          <w:szCs w:val="52"/>
          <w:lang w:val="en-US"/>
        </w:rPr>
        <w:t>2</w:t>
      </w:r>
      <w:r w:rsidR="001C0071">
        <w:rPr>
          <w:rFonts w:ascii="Bookman Old Style" w:hAnsi="Bookman Old Style"/>
          <w:b/>
          <w:bCs/>
          <w:iCs/>
          <w:color w:val="000000"/>
          <w:sz w:val="52"/>
          <w:szCs w:val="52"/>
          <w:lang w:val="en-US"/>
        </w:rPr>
        <w:t>1</w:t>
      </w:r>
    </w:p>
    <w:p w14:paraId="0F40D18A" w14:textId="77777777" w:rsidR="0063180C" w:rsidRPr="006E3F18" w:rsidRDefault="0063180C" w:rsidP="0063180C">
      <w:pPr>
        <w:jc w:val="center"/>
        <w:rPr>
          <w:rFonts w:ascii="Bookman Old Style" w:hAnsi="Bookman Old Style"/>
          <w:b/>
          <w:bCs/>
          <w:color w:val="000000"/>
          <w:sz w:val="52"/>
          <w:szCs w:val="52"/>
        </w:rPr>
      </w:pPr>
      <w:r w:rsidRPr="006E3F18">
        <w:rPr>
          <w:rFonts w:ascii="Bookman Old Style" w:hAnsi="Bookman Old Style"/>
          <w:b/>
          <w:bCs/>
          <w:color w:val="000000"/>
          <w:sz w:val="52"/>
          <w:szCs w:val="52"/>
        </w:rPr>
        <w:t>NQF LEVEL: 4</w:t>
      </w:r>
    </w:p>
    <w:p w14:paraId="44B34F35" w14:textId="6B74D355" w:rsidR="0063180C" w:rsidRPr="006E3F18" w:rsidRDefault="0063180C" w:rsidP="0063180C">
      <w:pPr>
        <w:jc w:val="center"/>
        <w:rPr>
          <w:rFonts w:ascii="Bookman Old Style" w:hAnsi="Bookman Old Style"/>
          <w:b/>
          <w:bCs/>
          <w:color w:val="000000"/>
          <w:sz w:val="52"/>
          <w:szCs w:val="52"/>
        </w:rPr>
      </w:pPr>
      <w:r w:rsidRPr="006E3F18">
        <w:rPr>
          <w:rFonts w:ascii="Bookman Old Style" w:hAnsi="Bookman Old Style"/>
          <w:b/>
          <w:bCs/>
          <w:color w:val="000000"/>
          <w:sz w:val="52"/>
          <w:szCs w:val="52"/>
        </w:rPr>
        <w:t xml:space="preserve">CREDITS: </w:t>
      </w:r>
      <w:r w:rsidR="001C0071">
        <w:rPr>
          <w:rFonts w:ascii="Bookman Old Style" w:hAnsi="Bookman Old Style"/>
          <w:b/>
          <w:bCs/>
          <w:color w:val="000000"/>
          <w:sz w:val="52"/>
          <w:szCs w:val="52"/>
        </w:rPr>
        <w:t>6</w:t>
      </w:r>
    </w:p>
    <w:p w14:paraId="2DF2874F" w14:textId="77777777" w:rsidR="0063180C" w:rsidRPr="000B7F55" w:rsidRDefault="0063180C" w:rsidP="0063180C">
      <w:pPr>
        <w:jc w:val="center"/>
        <w:rPr>
          <w:rFonts w:ascii="Bookman Old Style" w:hAnsi="Bookman Old Style"/>
          <w:b/>
          <w:bCs/>
          <w:color w:val="000000"/>
          <w:sz w:val="52"/>
          <w:szCs w:val="52"/>
        </w:rPr>
      </w:pPr>
    </w:p>
    <w:p w14:paraId="5EC1F4BE" w14:textId="77777777" w:rsidR="001C0071" w:rsidRPr="001C0071" w:rsidRDefault="001C0071" w:rsidP="001C0071">
      <w:pPr>
        <w:spacing w:line="360" w:lineRule="auto"/>
        <w:jc w:val="center"/>
        <w:rPr>
          <w:rFonts w:ascii="Times New Roman" w:hAnsi="Times New Roman" w:cs="Times New Roman"/>
          <w:b/>
          <w:iCs/>
          <w:sz w:val="52"/>
          <w:szCs w:val="52"/>
        </w:rPr>
      </w:pPr>
      <w:r w:rsidRPr="001C0071">
        <w:rPr>
          <w:rFonts w:ascii="Times New Roman" w:hAnsi="Times New Roman" w:cs="Times New Roman"/>
          <w:b/>
          <w:iCs/>
          <w:sz w:val="52"/>
          <w:szCs w:val="52"/>
        </w:rPr>
        <w:t>DESCRIBE THE TYPES OF COMPUTER SYSTEMS AND ASSOCIATED HARDWARE CONFIGURATIONS</w:t>
      </w:r>
    </w:p>
    <w:p w14:paraId="51D6F9C9" w14:textId="71FBAA5A" w:rsidR="001C0071" w:rsidRDefault="001C0071" w:rsidP="001C0071">
      <w:pPr>
        <w:spacing w:line="360" w:lineRule="auto"/>
        <w:rPr>
          <w:b/>
          <w:iCs/>
        </w:rPr>
      </w:pPr>
    </w:p>
    <w:p w14:paraId="3F397FEB" w14:textId="114ED536" w:rsidR="001C0071" w:rsidRDefault="001C0071" w:rsidP="001C0071">
      <w:pPr>
        <w:spacing w:line="360" w:lineRule="auto"/>
        <w:rPr>
          <w:bCs/>
        </w:rPr>
      </w:pPr>
    </w:p>
    <w:p w14:paraId="214AC7F6" w14:textId="547F12D6" w:rsidR="0063180C" w:rsidRPr="0063180C" w:rsidRDefault="0063180C" w:rsidP="001C0071">
      <w:pPr>
        <w:rPr>
          <w:rFonts w:ascii="Calibri" w:hAnsi="Calibri" w:cs="Calibri"/>
        </w:rPr>
      </w:pPr>
    </w:p>
    <w:p w14:paraId="299FDA19" w14:textId="77777777" w:rsidR="0063180C" w:rsidRPr="0063180C" w:rsidRDefault="0063180C" w:rsidP="0063180C">
      <w:pPr>
        <w:rPr>
          <w:rFonts w:ascii="Calibri" w:hAnsi="Calibri" w:cs="Calibri"/>
        </w:rPr>
      </w:pPr>
    </w:p>
    <w:p w14:paraId="3E137EBA" w14:textId="77777777" w:rsidR="0063180C" w:rsidRPr="0063180C" w:rsidRDefault="0063180C" w:rsidP="0063180C">
      <w:pPr>
        <w:rPr>
          <w:rFonts w:ascii="Calibri" w:hAnsi="Calibri" w:cs="Calibri"/>
        </w:rPr>
      </w:pPr>
    </w:p>
    <w:p w14:paraId="28022D32" w14:textId="77777777" w:rsidR="0063180C" w:rsidRPr="0063180C" w:rsidRDefault="0063180C" w:rsidP="0063180C">
      <w:pPr>
        <w:rPr>
          <w:rFonts w:ascii="Calibri" w:hAnsi="Calibri" w:cs="Calibri"/>
        </w:rPr>
      </w:pPr>
    </w:p>
    <w:p w14:paraId="0E528655" w14:textId="77777777" w:rsidR="0063180C" w:rsidRPr="0063180C" w:rsidRDefault="0063180C" w:rsidP="0063180C">
      <w:pPr>
        <w:rPr>
          <w:rFonts w:ascii="Calibri" w:hAnsi="Calibri" w:cs="Calibri"/>
        </w:rPr>
      </w:pPr>
    </w:p>
    <w:p w14:paraId="600D5697" w14:textId="77777777" w:rsidR="0063180C" w:rsidRPr="0063180C" w:rsidRDefault="0063180C" w:rsidP="0063180C">
      <w:pPr>
        <w:rPr>
          <w:rFonts w:ascii="Calibri" w:hAnsi="Calibri" w:cs="Calibri"/>
        </w:rPr>
      </w:pPr>
    </w:p>
    <w:p w14:paraId="2B47F1DE" w14:textId="77777777" w:rsidR="0063180C" w:rsidRPr="0063180C" w:rsidRDefault="0063180C" w:rsidP="0063180C">
      <w:pPr>
        <w:rPr>
          <w:rFonts w:ascii="Calibri" w:hAnsi="Calibri" w:cs="Calibri"/>
        </w:rPr>
      </w:pPr>
    </w:p>
    <w:p w14:paraId="4EBE1E66" w14:textId="77777777" w:rsidR="0059553B" w:rsidRDefault="0059553B" w:rsidP="0059553B"/>
    <w:p w14:paraId="34B20042" w14:textId="77777777" w:rsidR="001C0071" w:rsidRDefault="001C0071" w:rsidP="001C0071">
      <w:bookmarkStart w:id="0" w:name="_Hlk198196498"/>
    </w:p>
    <w:p w14:paraId="18E63324" w14:textId="77777777" w:rsidR="001C0071" w:rsidRDefault="001C0071" w:rsidP="001C0071"/>
    <w:p w14:paraId="40D2986A" w14:textId="2BC0A77D" w:rsidR="001C0071" w:rsidRPr="001C0071" w:rsidRDefault="001C0071" w:rsidP="001C0071">
      <w:r w:rsidRPr="001C0071">
        <w:lastRenderedPageBreak/>
        <w:t>Table of Contents</w:t>
      </w:r>
    </w:p>
    <w:p w14:paraId="6A2DFA0A" w14:textId="77777777" w:rsidR="001C0071" w:rsidRPr="001C0071" w:rsidRDefault="001C0071" w:rsidP="001C0071"/>
    <w:p w14:paraId="00DE422E" w14:textId="77777777" w:rsidR="001C0071" w:rsidRPr="001C0071" w:rsidRDefault="001C0071" w:rsidP="001C0071">
      <w:r w:rsidRPr="001C0071">
        <w:fldChar w:fldCharType="begin"/>
      </w:r>
      <w:r w:rsidRPr="001C0071">
        <w:instrText xml:space="preserve"> TOC \o "1-3" \h \z \u </w:instrText>
      </w:r>
      <w:r w:rsidRPr="001C0071">
        <w:fldChar w:fldCharType="separate"/>
      </w:r>
      <w:hyperlink w:anchor="_Toc416267128" w:history="1">
        <w:r w:rsidRPr="001C0071">
          <w:t>HOW TO USE THIS GUIDE</w:t>
        </w:r>
        <w:r w:rsidRPr="001C0071">
          <w:rPr>
            <w:webHidden/>
          </w:rPr>
          <w:tab/>
        </w:r>
        <w:r w:rsidRPr="001C0071">
          <w:rPr>
            <w:webHidden/>
          </w:rPr>
          <w:fldChar w:fldCharType="begin"/>
        </w:r>
        <w:r w:rsidRPr="001C0071">
          <w:rPr>
            <w:webHidden/>
          </w:rPr>
          <w:instrText xml:space="preserve"> PAGEREF _Toc416267128 \h </w:instrText>
        </w:r>
        <w:r w:rsidRPr="001C0071">
          <w:rPr>
            <w:webHidden/>
          </w:rPr>
        </w:r>
        <w:r w:rsidRPr="001C0071">
          <w:rPr>
            <w:webHidden/>
          </w:rPr>
          <w:fldChar w:fldCharType="separate"/>
        </w:r>
        <w:r w:rsidRPr="001C0071">
          <w:rPr>
            <w:webHidden/>
          </w:rPr>
          <w:t>3</w:t>
        </w:r>
        <w:r w:rsidRPr="001C0071">
          <w:rPr>
            <w:webHidden/>
          </w:rPr>
          <w:fldChar w:fldCharType="end"/>
        </w:r>
      </w:hyperlink>
    </w:p>
    <w:p w14:paraId="699D8B71" w14:textId="77777777" w:rsidR="001C0071" w:rsidRPr="001C0071" w:rsidRDefault="001C0071" w:rsidP="001C0071">
      <w:hyperlink w:anchor="_Toc416267129" w:history="1">
        <w:r w:rsidRPr="001C0071">
          <w:t>ICONS</w:t>
        </w:r>
        <w:r w:rsidRPr="001C0071">
          <w:rPr>
            <w:webHidden/>
          </w:rPr>
          <w:tab/>
        </w:r>
        <w:r w:rsidRPr="001C0071">
          <w:rPr>
            <w:webHidden/>
          </w:rPr>
          <w:fldChar w:fldCharType="begin"/>
        </w:r>
        <w:r w:rsidRPr="001C0071">
          <w:rPr>
            <w:webHidden/>
          </w:rPr>
          <w:instrText xml:space="preserve"> PAGEREF _Toc416267129 \h </w:instrText>
        </w:r>
        <w:r w:rsidRPr="001C0071">
          <w:rPr>
            <w:webHidden/>
          </w:rPr>
        </w:r>
        <w:r w:rsidRPr="001C0071">
          <w:rPr>
            <w:webHidden/>
          </w:rPr>
          <w:fldChar w:fldCharType="separate"/>
        </w:r>
        <w:r w:rsidRPr="001C0071">
          <w:rPr>
            <w:webHidden/>
          </w:rPr>
          <w:t>3</w:t>
        </w:r>
        <w:r w:rsidRPr="001C0071">
          <w:rPr>
            <w:webHidden/>
          </w:rPr>
          <w:fldChar w:fldCharType="end"/>
        </w:r>
      </w:hyperlink>
    </w:p>
    <w:p w14:paraId="5BFB58C0" w14:textId="77777777" w:rsidR="001C0071" w:rsidRPr="001C0071" w:rsidRDefault="001C0071" w:rsidP="001C0071">
      <w:hyperlink w:anchor="_Toc416267130" w:history="1">
        <w:r w:rsidRPr="001C0071">
          <w:t>PROGRAMME OVERVIEW</w:t>
        </w:r>
        <w:r w:rsidRPr="001C0071">
          <w:rPr>
            <w:webHidden/>
          </w:rPr>
          <w:tab/>
        </w:r>
        <w:r w:rsidRPr="001C0071">
          <w:rPr>
            <w:webHidden/>
          </w:rPr>
          <w:fldChar w:fldCharType="begin"/>
        </w:r>
        <w:r w:rsidRPr="001C0071">
          <w:rPr>
            <w:webHidden/>
          </w:rPr>
          <w:instrText xml:space="preserve"> PAGEREF _Toc416267130 \h </w:instrText>
        </w:r>
        <w:r w:rsidRPr="001C0071">
          <w:rPr>
            <w:webHidden/>
          </w:rPr>
        </w:r>
        <w:r w:rsidRPr="001C0071">
          <w:rPr>
            <w:webHidden/>
          </w:rPr>
          <w:fldChar w:fldCharType="separate"/>
        </w:r>
        <w:r w:rsidRPr="001C0071">
          <w:rPr>
            <w:webHidden/>
          </w:rPr>
          <w:t>3</w:t>
        </w:r>
        <w:r w:rsidRPr="001C0071">
          <w:rPr>
            <w:webHidden/>
          </w:rPr>
          <w:fldChar w:fldCharType="end"/>
        </w:r>
      </w:hyperlink>
    </w:p>
    <w:p w14:paraId="548895DD" w14:textId="77777777" w:rsidR="001C0071" w:rsidRPr="001C0071" w:rsidRDefault="001C0071" w:rsidP="001C0071">
      <w:hyperlink w:anchor="_Toc416267131" w:history="1">
        <w:r w:rsidRPr="001C0071">
          <w:t>PURPOSE</w:t>
        </w:r>
        <w:r w:rsidRPr="001C0071">
          <w:rPr>
            <w:webHidden/>
          </w:rPr>
          <w:tab/>
        </w:r>
        <w:r w:rsidRPr="001C0071">
          <w:rPr>
            <w:webHidden/>
          </w:rPr>
          <w:fldChar w:fldCharType="begin"/>
        </w:r>
        <w:r w:rsidRPr="001C0071">
          <w:rPr>
            <w:webHidden/>
          </w:rPr>
          <w:instrText xml:space="preserve"> PAGEREF _Toc416267131 \h </w:instrText>
        </w:r>
        <w:r w:rsidRPr="001C0071">
          <w:rPr>
            <w:webHidden/>
          </w:rPr>
        </w:r>
        <w:r w:rsidRPr="001C0071">
          <w:rPr>
            <w:webHidden/>
          </w:rPr>
          <w:fldChar w:fldCharType="separate"/>
        </w:r>
        <w:r w:rsidRPr="001C0071">
          <w:rPr>
            <w:webHidden/>
          </w:rPr>
          <w:t>4</w:t>
        </w:r>
        <w:r w:rsidRPr="001C0071">
          <w:rPr>
            <w:webHidden/>
          </w:rPr>
          <w:fldChar w:fldCharType="end"/>
        </w:r>
      </w:hyperlink>
    </w:p>
    <w:p w14:paraId="16EA3081" w14:textId="77777777" w:rsidR="001C0071" w:rsidRPr="001C0071" w:rsidRDefault="001C0071" w:rsidP="001C0071">
      <w:hyperlink w:anchor="_Toc416267132" w:history="1">
        <w:r w:rsidRPr="001C0071">
          <w:t>LEARNING ASSUMPTIONS</w:t>
        </w:r>
        <w:r w:rsidRPr="001C0071">
          <w:rPr>
            <w:webHidden/>
          </w:rPr>
          <w:tab/>
        </w:r>
        <w:r w:rsidRPr="001C0071">
          <w:rPr>
            <w:webHidden/>
          </w:rPr>
          <w:fldChar w:fldCharType="begin"/>
        </w:r>
        <w:r w:rsidRPr="001C0071">
          <w:rPr>
            <w:webHidden/>
          </w:rPr>
          <w:instrText xml:space="preserve"> PAGEREF _Toc416267132 \h </w:instrText>
        </w:r>
        <w:r w:rsidRPr="001C0071">
          <w:rPr>
            <w:webHidden/>
          </w:rPr>
        </w:r>
        <w:r w:rsidRPr="001C0071">
          <w:rPr>
            <w:webHidden/>
          </w:rPr>
          <w:fldChar w:fldCharType="separate"/>
        </w:r>
        <w:r w:rsidRPr="001C0071">
          <w:rPr>
            <w:webHidden/>
          </w:rPr>
          <w:t>4</w:t>
        </w:r>
        <w:r w:rsidRPr="001C0071">
          <w:rPr>
            <w:webHidden/>
          </w:rPr>
          <w:fldChar w:fldCharType="end"/>
        </w:r>
      </w:hyperlink>
    </w:p>
    <w:p w14:paraId="315389F3" w14:textId="77777777" w:rsidR="001C0071" w:rsidRPr="001C0071" w:rsidRDefault="001C0071" w:rsidP="001C0071">
      <w:hyperlink w:anchor="_Toc416267133" w:history="1">
        <w:r w:rsidRPr="001C0071">
          <w:t>HOW YOU WILL LEARN</w:t>
        </w:r>
        <w:r w:rsidRPr="001C0071">
          <w:rPr>
            <w:webHidden/>
          </w:rPr>
          <w:tab/>
        </w:r>
        <w:r w:rsidRPr="001C0071">
          <w:rPr>
            <w:webHidden/>
          </w:rPr>
          <w:fldChar w:fldCharType="begin"/>
        </w:r>
        <w:r w:rsidRPr="001C0071">
          <w:rPr>
            <w:webHidden/>
          </w:rPr>
          <w:instrText xml:space="preserve"> PAGEREF _Toc416267133 \h </w:instrText>
        </w:r>
        <w:r w:rsidRPr="001C0071">
          <w:rPr>
            <w:webHidden/>
          </w:rPr>
        </w:r>
        <w:r w:rsidRPr="001C0071">
          <w:rPr>
            <w:webHidden/>
          </w:rPr>
          <w:fldChar w:fldCharType="separate"/>
        </w:r>
        <w:r w:rsidRPr="001C0071">
          <w:rPr>
            <w:webHidden/>
          </w:rPr>
          <w:t>4</w:t>
        </w:r>
        <w:r w:rsidRPr="001C0071">
          <w:rPr>
            <w:webHidden/>
          </w:rPr>
          <w:fldChar w:fldCharType="end"/>
        </w:r>
      </w:hyperlink>
    </w:p>
    <w:p w14:paraId="6CDFF4E2" w14:textId="77777777" w:rsidR="001C0071" w:rsidRPr="001C0071" w:rsidRDefault="001C0071" w:rsidP="001C0071">
      <w:hyperlink w:anchor="_Toc416267134" w:history="1">
        <w:r w:rsidRPr="001C0071">
          <w:t>HOW YOU WILL BE ASSESSED</w:t>
        </w:r>
        <w:r w:rsidRPr="001C0071">
          <w:rPr>
            <w:webHidden/>
          </w:rPr>
          <w:tab/>
        </w:r>
        <w:r w:rsidRPr="001C0071">
          <w:rPr>
            <w:webHidden/>
          </w:rPr>
          <w:fldChar w:fldCharType="begin"/>
        </w:r>
        <w:r w:rsidRPr="001C0071">
          <w:rPr>
            <w:webHidden/>
          </w:rPr>
          <w:instrText xml:space="preserve"> PAGEREF _Toc416267134 \h </w:instrText>
        </w:r>
        <w:r w:rsidRPr="001C0071">
          <w:rPr>
            <w:webHidden/>
          </w:rPr>
        </w:r>
        <w:r w:rsidRPr="001C0071">
          <w:rPr>
            <w:webHidden/>
          </w:rPr>
          <w:fldChar w:fldCharType="separate"/>
        </w:r>
        <w:r w:rsidRPr="001C0071">
          <w:rPr>
            <w:webHidden/>
          </w:rPr>
          <w:t>4</w:t>
        </w:r>
        <w:r w:rsidRPr="001C0071">
          <w:rPr>
            <w:webHidden/>
          </w:rPr>
          <w:fldChar w:fldCharType="end"/>
        </w:r>
      </w:hyperlink>
    </w:p>
    <w:p w14:paraId="66C2787C" w14:textId="77777777" w:rsidR="001C0071" w:rsidRPr="001C0071" w:rsidRDefault="001C0071" w:rsidP="001C0071">
      <w:hyperlink w:anchor="_Toc416267135" w:history="1">
        <w:r w:rsidRPr="001C0071">
          <w:t>FORMATIVE ASSESSMENT</w:t>
        </w:r>
        <w:r w:rsidRPr="001C0071">
          <w:rPr>
            <w:webHidden/>
          </w:rPr>
          <w:tab/>
        </w:r>
        <w:r w:rsidRPr="001C0071">
          <w:rPr>
            <w:webHidden/>
          </w:rPr>
          <w:fldChar w:fldCharType="begin"/>
        </w:r>
        <w:r w:rsidRPr="001C0071">
          <w:rPr>
            <w:webHidden/>
          </w:rPr>
          <w:instrText xml:space="preserve"> PAGEREF _Toc416267135 \h </w:instrText>
        </w:r>
        <w:r w:rsidRPr="001C0071">
          <w:rPr>
            <w:webHidden/>
          </w:rPr>
        </w:r>
        <w:r w:rsidRPr="001C0071">
          <w:rPr>
            <w:webHidden/>
          </w:rPr>
          <w:fldChar w:fldCharType="separate"/>
        </w:r>
        <w:r w:rsidRPr="001C0071">
          <w:rPr>
            <w:webHidden/>
          </w:rPr>
          <w:t>4</w:t>
        </w:r>
        <w:r w:rsidRPr="001C0071">
          <w:rPr>
            <w:webHidden/>
          </w:rPr>
          <w:fldChar w:fldCharType="end"/>
        </w:r>
      </w:hyperlink>
    </w:p>
    <w:p w14:paraId="4D952CF3" w14:textId="77777777" w:rsidR="001C0071" w:rsidRPr="001C0071" w:rsidRDefault="001C0071" w:rsidP="001C0071">
      <w:hyperlink w:anchor="_Toc416267136" w:history="1">
        <w:r w:rsidRPr="001C0071">
          <w:t>SUMMATIVE ASSESSMENT</w:t>
        </w:r>
        <w:r w:rsidRPr="001C0071">
          <w:rPr>
            <w:webHidden/>
          </w:rPr>
          <w:tab/>
        </w:r>
        <w:r w:rsidRPr="001C0071">
          <w:rPr>
            <w:webHidden/>
          </w:rPr>
          <w:fldChar w:fldCharType="begin"/>
        </w:r>
        <w:r w:rsidRPr="001C0071">
          <w:rPr>
            <w:webHidden/>
          </w:rPr>
          <w:instrText xml:space="preserve"> PAGEREF _Toc416267136 \h </w:instrText>
        </w:r>
        <w:r w:rsidRPr="001C0071">
          <w:rPr>
            <w:webHidden/>
          </w:rPr>
        </w:r>
        <w:r w:rsidRPr="001C0071">
          <w:rPr>
            <w:webHidden/>
          </w:rPr>
          <w:fldChar w:fldCharType="separate"/>
        </w:r>
        <w:r w:rsidRPr="001C0071">
          <w:rPr>
            <w:webHidden/>
          </w:rPr>
          <w:t>5</w:t>
        </w:r>
        <w:r w:rsidRPr="001C0071">
          <w:rPr>
            <w:webHidden/>
          </w:rPr>
          <w:fldChar w:fldCharType="end"/>
        </w:r>
      </w:hyperlink>
    </w:p>
    <w:p w14:paraId="6EEA4270" w14:textId="77777777" w:rsidR="001C0071" w:rsidRPr="001C0071" w:rsidRDefault="001C0071" w:rsidP="001C0071"/>
    <w:p w14:paraId="2C03AC90" w14:textId="77777777" w:rsidR="001C0071" w:rsidRPr="001C0071" w:rsidRDefault="001C0071" w:rsidP="001C0071">
      <w:hyperlink w:anchor="_Toc416267137" w:history="1">
        <w:r w:rsidRPr="001C0071">
          <w:t>SECTION 1:  PAST, PRESENT AND FUTURE COMPUTER HARDWARE CONFIGURATIONS</w:t>
        </w:r>
        <w:r w:rsidRPr="001C0071">
          <w:rPr>
            <w:webHidden/>
          </w:rPr>
          <w:tab/>
        </w:r>
        <w:r w:rsidRPr="001C0071">
          <w:rPr>
            <w:webHidden/>
          </w:rPr>
          <w:fldChar w:fldCharType="begin"/>
        </w:r>
        <w:r w:rsidRPr="001C0071">
          <w:rPr>
            <w:webHidden/>
          </w:rPr>
          <w:instrText xml:space="preserve"> PAGEREF _Toc416267137 \h </w:instrText>
        </w:r>
        <w:r w:rsidRPr="001C0071">
          <w:rPr>
            <w:webHidden/>
          </w:rPr>
        </w:r>
        <w:r w:rsidRPr="001C0071">
          <w:rPr>
            <w:webHidden/>
          </w:rPr>
          <w:fldChar w:fldCharType="separate"/>
        </w:r>
        <w:r w:rsidRPr="001C0071">
          <w:rPr>
            <w:webHidden/>
          </w:rPr>
          <w:t>8</w:t>
        </w:r>
        <w:r w:rsidRPr="001C0071">
          <w:rPr>
            <w:webHidden/>
          </w:rPr>
          <w:fldChar w:fldCharType="end"/>
        </w:r>
      </w:hyperlink>
    </w:p>
    <w:p w14:paraId="23FFDD1E" w14:textId="77777777" w:rsidR="001C0071" w:rsidRPr="001C0071" w:rsidRDefault="001C0071" w:rsidP="001C0071">
      <w:hyperlink w:anchor="_Toc416267138" w:history="1">
        <w:r w:rsidRPr="001C0071">
          <w:t>1.</w:t>
        </w:r>
        <w:r w:rsidRPr="001C0071">
          <w:tab/>
          <w:t>INTRODUCTION</w:t>
        </w:r>
        <w:r w:rsidRPr="001C0071">
          <w:rPr>
            <w:webHidden/>
          </w:rPr>
          <w:tab/>
        </w:r>
        <w:r w:rsidRPr="001C0071">
          <w:rPr>
            <w:webHidden/>
          </w:rPr>
          <w:fldChar w:fldCharType="begin"/>
        </w:r>
        <w:r w:rsidRPr="001C0071">
          <w:rPr>
            <w:webHidden/>
          </w:rPr>
          <w:instrText xml:space="preserve"> PAGEREF _Toc416267138 \h </w:instrText>
        </w:r>
        <w:r w:rsidRPr="001C0071">
          <w:rPr>
            <w:webHidden/>
          </w:rPr>
        </w:r>
        <w:r w:rsidRPr="001C0071">
          <w:rPr>
            <w:webHidden/>
          </w:rPr>
          <w:fldChar w:fldCharType="separate"/>
        </w:r>
        <w:r w:rsidRPr="001C0071">
          <w:rPr>
            <w:webHidden/>
          </w:rPr>
          <w:t>9</w:t>
        </w:r>
        <w:r w:rsidRPr="001C0071">
          <w:rPr>
            <w:webHidden/>
          </w:rPr>
          <w:fldChar w:fldCharType="end"/>
        </w:r>
      </w:hyperlink>
    </w:p>
    <w:p w14:paraId="29D28258" w14:textId="77777777" w:rsidR="001C0071" w:rsidRPr="001C0071" w:rsidRDefault="001C0071" w:rsidP="001C0071">
      <w:hyperlink w:anchor="_Toc416267139" w:history="1">
        <w:r w:rsidRPr="001C0071">
          <w:t>1.2</w:t>
        </w:r>
        <w:r w:rsidRPr="001C0071">
          <w:tab/>
          <w:t>COMPUTERS IN THE PAST, PRESENT AND FUTURE</w:t>
        </w:r>
        <w:r w:rsidRPr="001C0071">
          <w:rPr>
            <w:webHidden/>
          </w:rPr>
          <w:tab/>
        </w:r>
        <w:r w:rsidRPr="001C0071">
          <w:rPr>
            <w:webHidden/>
          </w:rPr>
          <w:fldChar w:fldCharType="begin"/>
        </w:r>
        <w:r w:rsidRPr="001C0071">
          <w:rPr>
            <w:webHidden/>
          </w:rPr>
          <w:instrText xml:space="preserve"> PAGEREF _Toc416267139 \h </w:instrText>
        </w:r>
        <w:r w:rsidRPr="001C0071">
          <w:rPr>
            <w:webHidden/>
          </w:rPr>
        </w:r>
        <w:r w:rsidRPr="001C0071">
          <w:rPr>
            <w:webHidden/>
          </w:rPr>
          <w:fldChar w:fldCharType="separate"/>
        </w:r>
        <w:r w:rsidRPr="001C0071">
          <w:rPr>
            <w:webHidden/>
          </w:rPr>
          <w:t>10</w:t>
        </w:r>
        <w:r w:rsidRPr="001C0071">
          <w:rPr>
            <w:webHidden/>
          </w:rPr>
          <w:fldChar w:fldCharType="end"/>
        </w:r>
      </w:hyperlink>
    </w:p>
    <w:p w14:paraId="0BDF3786" w14:textId="77777777" w:rsidR="001C0071" w:rsidRPr="001C0071" w:rsidRDefault="001C0071" w:rsidP="001C0071">
      <w:hyperlink w:anchor="_Toc416267140" w:history="1">
        <w:r w:rsidRPr="001C0071">
          <w:t>1.3</w:t>
        </w:r>
        <w:r w:rsidRPr="001C0071">
          <w:tab/>
          <w:t xml:space="preserve">CONNECTIVITY </w:t>
        </w:r>
        <w:r w:rsidRPr="001C0071">
          <w:rPr>
            <w:webHidden/>
          </w:rPr>
          <w:tab/>
        </w:r>
        <w:r w:rsidRPr="001C0071">
          <w:rPr>
            <w:webHidden/>
          </w:rPr>
          <w:fldChar w:fldCharType="begin"/>
        </w:r>
        <w:r w:rsidRPr="001C0071">
          <w:rPr>
            <w:webHidden/>
          </w:rPr>
          <w:instrText xml:space="preserve"> PAGEREF _Toc416267140 \h </w:instrText>
        </w:r>
        <w:r w:rsidRPr="001C0071">
          <w:rPr>
            <w:webHidden/>
          </w:rPr>
        </w:r>
        <w:r w:rsidRPr="001C0071">
          <w:rPr>
            <w:webHidden/>
          </w:rPr>
          <w:fldChar w:fldCharType="separate"/>
        </w:r>
        <w:r w:rsidRPr="001C0071">
          <w:rPr>
            <w:webHidden/>
          </w:rPr>
          <w:t>14</w:t>
        </w:r>
        <w:r w:rsidRPr="001C0071">
          <w:rPr>
            <w:webHidden/>
          </w:rPr>
          <w:fldChar w:fldCharType="end"/>
        </w:r>
      </w:hyperlink>
    </w:p>
    <w:p w14:paraId="0D61C315" w14:textId="77777777" w:rsidR="001C0071" w:rsidRPr="001C0071" w:rsidRDefault="001C0071" w:rsidP="001C0071">
      <w:hyperlink w:anchor="_Toc416267141" w:history="1">
        <w:r w:rsidRPr="001C0071">
          <w:t>1.4</w:t>
        </w:r>
        <w:r w:rsidRPr="001C0071">
          <w:tab/>
          <w:t>MULTIPLE PROCESSORS AND SINGLE PROCESSORS</w:t>
        </w:r>
        <w:r w:rsidRPr="001C0071">
          <w:rPr>
            <w:webHidden/>
          </w:rPr>
          <w:tab/>
        </w:r>
        <w:r w:rsidRPr="001C0071">
          <w:rPr>
            <w:webHidden/>
          </w:rPr>
          <w:fldChar w:fldCharType="begin"/>
        </w:r>
        <w:r w:rsidRPr="001C0071">
          <w:rPr>
            <w:webHidden/>
          </w:rPr>
          <w:instrText xml:space="preserve"> PAGEREF _Toc416267141 \h </w:instrText>
        </w:r>
        <w:r w:rsidRPr="001C0071">
          <w:rPr>
            <w:webHidden/>
          </w:rPr>
        </w:r>
        <w:r w:rsidRPr="001C0071">
          <w:rPr>
            <w:webHidden/>
          </w:rPr>
          <w:fldChar w:fldCharType="separate"/>
        </w:r>
        <w:r w:rsidRPr="001C0071">
          <w:rPr>
            <w:webHidden/>
          </w:rPr>
          <w:t>17</w:t>
        </w:r>
        <w:r w:rsidRPr="001C0071">
          <w:rPr>
            <w:webHidden/>
          </w:rPr>
          <w:fldChar w:fldCharType="end"/>
        </w:r>
      </w:hyperlink>
    </w:p>
    <w:p w14:paraId="7A85C754" w14:textId="77777777" w:rsidR="001C0071" w:rsidRPr="001C0071" w:rsidRDefault="001C0071" w:rsidP="001C0071">
      <w:hyperlink w:anchor="_Toc416267142" w:history="1">
        <w:r w:rsidRPr="001C0071">
          <w:t>1.5</w:t>
        </w:r>
        <w:r w:rsidRPr="001C0071">
          <w:tab/>
          <w:t>EMERGING SYSTEMS</w:t>
        </w:r>
        <w:r w:rsidRPr="001C0071">
          <w:rPr>
            <w:webHidden/>
          </w:rPr>
          <w:tab/>
        </w:r>
        <w:r w:rsidRPr="001C0071">
          <w:rPr>
            <w:webHidden/>
          </w:rPr>
          <w:fldChar w:fldCharType="begin"/>
        </w:r>
        <w:r w:rsidRPr="001C0071">
          <w:rPr>
            <w:webHidden/>
          </w:rPr>
          <w:instrText xml:space="preserve"> PAGEREF _Toc416267142 \h </w:instrText>
        </w:r>
        <w:r w:rsidRPr="001C0071">
          <w:rPr>
            <w:webHidden/>
          </w:rPr>
        </w:r>
        <w:r w:rsidRPr="001C0071">
          <w:rPr>
            <w:webHidden/>
          </w:rPr>
          <w:fldChar w:fldCharType="separate"/>
        </w:r>
        <w:r w:rsidRPr="001C0071">
          <w:rPr>
            <w:webHidden/>
          </w:rPr>
          <w:t>18</w:t>
        </w:r>
        <w:r w:rsidRPr="001C0071">
          <w:rPr>
            <w:webHidden/>
          </w:rPr>
          <w:fldChar w:fldCharType="end"/>
        </w:r>
      </w:hyperlink>
    </w:p>
    <w:p w14:paraId="793CE563" w14:textId="77777777" w:rsidR="001C0071" w:rsidRPr="001C0071" w:rsidRDefault="001C0071" w:rsidP="001C0071">
      <w:hyperlink w:anchor="_Toc416267143" w:history="1">
        <w:r w:rsidRPr="001C0071">
          <w:t>1.6</w:t>
        </w:r>
        <w:r w:rsidRPr="001C0071">
          <w:tab/>
          <w:t xml:space="preserve">THE ENVIRONMENTAL REQUIREMENTS OF THE CONFIGURATIONS </w:t>
        </w:r>
        <w:r w:rsidRPr="001C0071">
          <w:rPr>
            <w:webHidden/>
          </w:rPr>
          <w:tab/>
        </w:r>
        <w:r w:rsidRPr="001C0071">
          <w:rPr>
            <w:webHidden/>
          </w:rPr>
          <w:fldChar w:fldCharType="begin"/>
        </w:r>
        <w:r w:rsidRPr="001C0071">
          <w:rPr>
            <w:webHidden/>
          </w:rPr>
          <w:instrText xml:space="preserve"> PAGEREF _Toc416267143 \h </w:instrText>
        </w:r>
        <w:r w:rsidRPr="001C0071">
          <w:rPr>
            <w:webHidden/>
          </w:rPr>
        </w:r>
        <w:r w:rsidRPr="001C0071">
          <w:rPr>
            <w:webHidden/>
          </w:rPr>
          <w:fldChar w:fldCharType="separate"/>
        </w:r>
        <w:r w:rsidRPr="001C0071">
          <w:rPr>
            <w:webHidden/>
          </w:rPr>
          <w:t>20</w:t>
        </w:r>
        <w:r w:rsidRPr="001C0071">
          <w:rPr>
            <w:webHidden/>
          </w:rPr>
          <w:fldChar w:fldCharType="end"/>
        </w:r>
      </w:hyperlink>
    </w:p>
    <w:p w14:paraId="3038FB2E" w14:textId="77777777" w:rsidR="001C0071" w:rsidRPr="001C0071" w:rsidRDefault="001C0071" w:rsidP="001C0071"/>
    <w:p w14:paraId="1508E310" w14:textId="77777777" w:rsidR="001C0071" w:rsidRPr="001C0071" w:rsidRDefault="001C0071" w:rsidP="001C0071">
      <w:hyperlink w:anchor="_Toc416267144" w:history="1">
        <w:r w:rsidRPr="001C0071">
          <w:t>SECTION 2:  CATEGORIES OF COMPUTER SYSTEM APPLICATIONS</w:t>
        </w:r>
        <w:r w:rsidRPr="001C0071">
          <w:rPr>
            <w:webHidden/>
          </w:rPr>
          <w:tab/>
        </w:r>
        <w:r w:rsidRPr="001C0071">
          <w:rPr>
            <w:webHidden/>
          </w:rPr>
          <w:fldChar w:fldCharType="begin"/>
        </w:r>
        <w:r w:rsidRPr="001C0071">
          <w:rPr>
            <w:webHidden/>
          </w:rPr>
          <w:instrText xml:space="preserve"> PAGEREF _Toc416267144 \h </w:instrText>
        </w:r>
        <w:r w:rsidRPr="001C0071">
          <w:rPr>
            <w:webHidden/>
          </w:rPr>
        </w:r>
        <w:r w:rsidRPr="001C0071">
          <w:rPr>
            <w:webHidden/>
          </w:rPr>
          <w:fldChar w:fldCharType="separate"/>
        </w:r>
        <w:r w:rsidRPr="001C0071">
          <w:rPr>
            <w:webHidden/>
          </w:rPr>
          <w:t>24</w:t>
        </w:r>
        <w:r w:rsidRPr="001C0071">
          <w:rPr>
            <w:webHidden/>
          </w:rPr>
          <w:fldChar w:fldCharType="end"/>
        </w:r>
      </w:hyperlink>
    </w:p>
    <w:p w14:paraId="10FB9E01" w14:textId="77777777" w:rsidR="001C0071" w:rsidRPr="001C0071" w:rsidRDefault="001C0071" w:rsidP="001C0071">
      <w:hyperlink w:anchor="_Toc416267145" w:history="1">
        <w:r w:rsidRPr="001C0071">
          <w:t>2.</w:t>
        </w:r>
        <w:r w:rsidRPr="001C0071">
          <w:tab/>
          <w:t>INTRODUCTION</w:t>
        </w:r>
        <w:r w:rsidRPr="001C0071">
          <w:rPr>
            <w:webHidden/>
          </w:rPr>
          <w:tab/>
        </w:r>
        <w:r w:rsidRPr="001C0071">
          <w:rPr>
            <w:webHidden/>
          </w:rPr>
          <w:fldChar w:fldCharType="begin"/>
        </w:r>
        <w:r w:rsidRPr="001C0071">
          <w:rPr>
            <w:webHidden/>
          </w:rPr>
          <w:instrText xml:space="preserve"> PAGEREF _Toc416267145 \h </w:instrText>
        </w:r>
        <w:r w:rsidRPr="001C0071">
          <w:rPr>
            <w:webHidden/>
          </w:rPr>
        </w:r>
        <w:r w:rsidRPr="001C0071">
          <w:rPr>
            <w:webHidden/>
          </w:rPr>
          <w:fldChar w:fldCharType="separate"/>
        </w:r>
        <w:r w:rsidRPr="001C0071">
          <w:rPr>
            <w:webHidden/>
          </w:rPr>
          <w:t>25</w:t>
        </w:r>
        <w:r w:rsidRPr="001C0071">
          <w:rPr>
            <w:webHidden/>
          </w:rPr>
          <w:fldChar w:fldCharType="end"/>
        </w:r>
      </w:hyperlink>
    </w:p>
    <w:p w14:paraId="1FE940E4" w14:textId="77777777" w:rsidR="001C0071" w:rsidRPr="001C0071" w:rsidRDefault="001C0071" w:rsidP="001C0071">
      <w:hyperlink w:anchor="_Toc416267146" w:history="1">
        <w:r w:rsidRPr="001C0071">
          <w:t>2.1</w:t>
        </w:r>
        <w:r w:rsidRPr="001C0071">
          <w:tab/>
          <w:t>DIFFERENT TYPES OF COMPUTER SYSTEM APPLICATIONS</w:t>
        </w:r>
        <w:r w:rsidRPr="001C0071">
          <w:rPr>
            <w:webHidden/>
          </w:rPr>
          <w:tab/>
        </w:r>
        <w:r w:rsidRPr="001C0071">
          <w:rPr>
            <w:webHidden/>
          </w:rPr>
          <w:fldChar w:fldCharType="begin"/>
        </w:r>
        <w:r w:rsidRPr="001C0071">
          <w:rPr>
            <w:webHidden/>
          </w:rPr>
          <w:instrText xml:space="preserve"> PAGEREF _Toc416267146 \h </w:instrText>
        </w:r>
        <w:r w:rsidRPr="001C0071">
          <w:rPr>
            <w:webHidden/>
          </w:rPr>
        </w:r>
        <w:r w:rsidRPr="001C0071">
          <w:rPr>
            <w:webHidden/>
          </w:rPr>
          <w:fldChar w:fldCharType="separate"/>
        </w:r>
        <w:r w:rsidRPr="001C0071">
          <w:rPr>
            <w:webHidden/>
          </w:rPr>
          <w:t>25</w:t>
        </w:r>
        <w:r w:rsidRPr="001C0071">
          <w:rPr>
            <w:webHidden/>
          </w:rPr>
          <w:fldChar w:fldCharType="end"/>
        </w:r>
      </w:hyperlink>
    </w:p>
    <w:p w14:paraId="526B2AF7" w14:textId="77777777" w:rsidR="001C0071" w:rsidRPr="001C0071" w:rsidRDefault="001C0071" w:rsidP="001C0071">
      <w:hyperlink w:anchor="_Toc416267147" w:history="1">
        <w:r w:rsidRPr="001C0071">
          <w:t>2.2</w:t>
        </w:r>
        <w:r w:rsidRPr="001C0071">
          <w:tab/>
          <w:t>PERFORMANCE CHARACTERISTICS OF APPLICATIONS</w:t>
        </w:r>
        <w:r w:rsidRPr="001C0071">
          <w:rPr>
            <w:webHidden/>
          </w:rPr>
          <w:tab/>
        </w:r>
        <w:r w:rsidRPr="001C0071">
          <w:rPr>
            <w:webHidden/>
          </w:rPr>
          <w:fldChar w:fldCharType="begin"/>
        </w:r>
        <w:r w:rsidRPr="001C0071">
          <w:rPr>
            <w:webHidden/>
          </w:rPr>
          <w:instrText xml:space="preserve"> PAGEREF _Toc416267147 \h </w:instrText>
        </w:r>
        <w:r w:rsidRPr="001C0071">
          <w:rPr>
            <w:webHidden/>
          </w:rPr>
        </w:r>
        <w:r w:rsidRPr="001C0071">
          <w:rPr>
            <w:webHidden/>
          </w:rPr>
          <w:fldChar w:fldCharType="separate"/>
        </w:r>
        <w:r w:rsidRPr="001C0071">
          <w:rPr>
            <w:webHidden/>
          </w:rPr>
          <w:t>27</w:t>
        </w:r>
        <w:r w:rsidRPr="001C0071">
          <w:rPr>
            <w:webHidden/>
          </w:rPr>
          <w:fldChar w:fldCharType="end"/>
        </w:r>
      </w:hyperlink>
    </w:p>
    <w:p w14:paraId="745C3226" w14:textId="77777777" w:rsidR="001C0071" w:rsidRPr="001C0071" w:rsidRDefault="001C0071" w:rsidP="001C0071">
      <w:hyperlink w:anchor="_Toc416267148" w:history="1">
        <w:r w:rsidRPr="001C0071">
          <w:t>REFERENCES</w:t>
        </w:r>
        <w:r w:rsidRPr="001C0071">
          <w:rPr>
            <w:webHidden/>
          </w:rPr>
          <w:tab/>
        </w:r>
        <w:r w:rsidRPr="001C0071">
          <w:rPr>
            <w:webHidden/>
          </w:rPr>
          <w:fldChar w:fldCharType="begin"/>
        </w:r>
        <w:r w:rsidRPr="001C0071">
          <w:rPr>
            <w:webHidden/>
          </w:rPr>
          <w:instrText xml:space="preserve"> PAGEREF _Toc416267148 \h </w:instrText>
        </w:r>
        <w:r w:rsidRPr="001C0071">
          <w:rPr>
            <w:webHidden/>
          </w:rPr>
        </w:r>
        <w:r w:rsidRPr="001C0071">
          <w:rPr>
            <w:webHidden/>
          </w:rPr>
          <w:fldChar w:fldCharType="separate"/>
        </w:r>
        <w:r w:rsidRPr="001C0071">
          <w:rPr>
            <w:webHidden/>
          </w:rPr>
          <w:t>30</w:t>
        </w:r>
        <w:r w:rsidRPr="001C0071">
          <w:rPr>
            <w:webHidden/>
          </w:rPr>
          <w:fldChar w:fldCharType="end"/>
        </w:r>
      </w:hyperlink>
    </w:p>
    <w:p w14:paraId="0FFCD5A4" w14:textId="77777777" w:rsidR="001C0071" w:rsidRPr="001C0071" w:rsidRDefault="001C0071" w:rsidP="001C0071">
      <w:r w:rsidRPr="001C0071">
        <w:fldChar w:fldCharType="end"/>
      </w:r>
      <w:r w:rsidRPr="001C0071">
        <w:br w:type="page"/>
      </w:r>
      <w:bookmarkStart w:id="1" w:name="_Toc269816059"/>
      <w:bookmarkStart w:id="2" w:name="_Toc361954962"/>
      <w:bookmarkStart w:id="3" w:name="_Toc362176134"/>
      <w:bookmarkStart w:id="4" w:name="_Toc363642246"/>
      <w:bookmarkStart w:id="5" w:name="_Toc416267128"/>
      <w:bookmarkStart w:id="6" w:name="_Toc247459762"/>
      <w:r w:rsidRPr="001C0071">
        <w:lastRenderedPageBreak/>
        <w:t>HOW TO USE THIS GUIDE</w:t>
      </w:r>
      <w:bookmarkEnd w:id="1"/>
      <w:bookmarkEnd w:id="2"/>
      <w:bookmarkEnd w:id="3"/>
      <w:bookmarkEnd w:id="4"/>
      <w:bookmarkEnd w:id="5"/>
    </w:p>
    <w:p w14:paraId="719CB58A" w14:textId="77777777" w:rsidR="001C0071" w:rsidRPr="001C0071" w:rsidRDefault="001C0071" w:rsidP="001C0071"/>
    <w:p w14:paraId="23ED5B7B" w14:textId="77777777" w:rsidR="001C0071" w:rsidRPr="001C0071" w:rsidRDefault="001C0071" w:rsidP="001C0071">
      <w:r w:rsidRPr="001C0071">
        <w:t xml:space="preserve">This workbook belongs to you.  It is designed to serve as a guide for the duration of your training programme and as a resource for after the time.    It contains readings, activities, and application aids that will assist you in developing the knowledge and skills stipulated in the specific outcomes and assessment criteria.  Follow along in the guide as the facilitator takes you through the material, and feel free to make notes and diagrams that will help you to clarify or retain information.  Jot down things that work well or ideas that come from the group.  Also, note any points you would like to explore further.  Participate actively in the skill practice activities, as they will give you an opportunity to gain insights from other people’s experiences and to practice the skills.  Do not forget to share your own experiences so that others can learn from you too.  </w:t>
      </w:r>
    </w:p>
    <w:p w14:paraId="63DB4A55" w14:textId="77777777" w:rsidR="001C0071" w:rsidRPr="001C0071" w:rsidRDefault="001C0071" w:rsidP="001C0071"/>
    <w:p w14:paraId="6EBF981C" w14:textId="77777777" w:rsidR="001C0071" w:rsidRPr="001C0071" w:rsidRDefault="001C0071" w:rsidP="001C0071">
      <w:bookmarkStart w:id="7" w:name="_Toc170771411"/>
      <w:bookmarkStart w:id="8" w:name="_Toc183383227"/>
      <w:bookmarkStart w:id="9" w:name="_Toc269816060"/>
      <w:bookmarkStart w:id="10" w:name="_Toc361954963"/>
      <w:bookmarkStart w:id="11" w:name="_Toc362176135"/>
      <w:bookmarkStart w:id="12" w:name="_Toc363642247"/>
      <w:bookmarkStart w:id="13" w:name="_Toc416267129"/>
      <w:r w:rsidRPr="001C0071">
        <w:t>ICONS</w:t>
      </w:r>
      <w:bookmarkEnd w:id="7"/>
      <w:bookmarkEnd w:id="8"/>
      <w:bookmarkEnd w:id="9"/>
      <w:bookmarkEnd w:id="10"/>
      <w:bookmarkEnd w:id="11"/>
      <w:bookmarkEnd w:id="12"/>
      <w:bookmarkEnd w:id="13"/>
    </w:p>
    <w:p w14:paraId="473B6654" w14:textId="77777777" w:rsidR="001C0071" w:rsidRPr="001C0071" w:rsidRDefault="001C0071" w:rsidP="001C0071"/>
    <w:p w14:paraId="4CD17D9B" w14:textId="77777777" w:rsidR="001C0071" w:rsidRPr="001C0071" w:rsidRDefault="001C0071" w:rsidP="001C0071">
      <w:r w:rsidRPr="001C0071">
        <w:t>For ease of reference, an icon will indicate different activities.  The following icons indicate different activities in the manual.</w:t>
      </w:r>
    </w:p>
    <w:p w14:paraId="1BCC7C07" w14:textId="02C12E86" w:rsidR="001C0071" w:rsidRPr="001C0071" w:rsidRDefault="001C0071" w:rsidP="001C0071">
      <w:r w:rsidRPr="001C0071">
        <w:rPr>
          <w:noProof/>
        </w:rPr>
        <mc:AlternateContent>
          <mc:Choice Requires="wps">
            <w:drawing>
              <wp:anchor distT="0" distB="0" distL="114300" distR="114300" simplePos="0" relativeHeight="251669504" behindDoc="0" locked="0" layoutInCell="1" allowOverlap="1" wp14:anchorId="6ACC2A64" wp14:editId="6258C66D">
                <wp:simplePos x="0" y="0"/>
                <wp:positionH relativeFrom="column">
                  <wp:posOffset>4267200</wp:posOffset>
                </wp:positionH>
                <wp:positionV relativeFrom="paragraph">
                  <wp:posOffset>81915</wp:posOffset>
                </wp:positionV>
                <wp:extent cx="1676400" cy="342900"/>
                <wp:effectExtent l="9525" t="5715" r="76200" b="80010"/>
                <wp:wrapNone/>
                <wp:docPr id="1862102706"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48B6A2D" w14:textId="77777777" w:rsidR="001C0071" w:rsidRPr="001C0071" w:rsidRDefault="001C0071" w:rsidP="001C0071">
                            <w:r w:rsidRPr="001C0071">
                              <w:t>Learning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C2A64" id="_x0000_t202" coordsize="21600,21600" o:spt="202" path="m,l,21600r21600,l21600,xe">
                <v:stroke joinstyle="miter"/>
                <v:path gradientshapeok="t" o:connecttype="rect"/>
              </v:shapetype>
              <v:shape id="Text Box 168" o:spid="_x0000_s1026" type="#_x0000_t202" style="position:absolute;margin-left:336pt;margin-top:6.45pt;width:132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">
                <v:shadow on="t" offset="6pt,6pt"/>
                <v:textbox>
                  <w:txbxContent>
                    <w:p w14:paraId="548B6A2D" w14:textId="77777777" w:rsidR="001C0071" w:rsidRPr="001C0071" w:rsidRDefault="001C0071" w:rsidP="001C0071">
                      <w:r w:rsidRPr="001C0071">
                        <w:t>Learning Activities</w:t>
                      </w:r>
                    </w:p>
                  </w:txbxContent>
                </v:textbox>
              </v:shape>
            </w:pict>
          </mc:Fallback>
        </mc:AlternateContent>
      </w:r>
      <w:r w:rsidRPr="001C0071">
        <w:rPr>
          <w:noProof/>
        </w:rPr>
        <mc:AlternateContent>
          <mc:Choice Requires="wps">
            <w:drawing>
              <wp:anchor distT="0" distB="0" distL="114300" distR="114300" simplePos="0" relativeHeight="251665408" behindDoc="0" locked="0" layoutInCell="1" allowOverlap="1" wp14:anchorId="35833BD5" wp14:editId="2ECB6A58">
                <wp:simplePos x="0" y="0"/>
                <wp:positionH relativeFrom="column">
                  <wp:posOffset>1090930</wp:posOffset>
                </wp:positionH>
                <wp:positionV relativeFrom="paragraph">
                  <wp:posOffset>135255</wp:posOffset>
                </wp:positionV>
                <wp:extent cx="1676400" cy="342900"/>
                <wp:effectExtent l="5080" t="11430" r="80645" b="74295"/>
                <wp:wrapNone/>
                <wp:docPr id="1266331091"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3751253" w14:textId="77777777" w:rsidR="001C0071" w:rsidRPr="001C0071" w:rsidRDefault="001C0071" w:rsidP="001C0071">
                            <w:r w:rsidRPr="001C0071">
                              <w:t>Outcomes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33BD5" id="Text Box 167" o:spid="_x0000_s1027" type="#_x0000_t202" style="position:absolute;margin-left:85.9pt;margin-top:10.65pt;width:132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">
                <v:shadow on="t" offset="6pt,6pt"/>
                <v:textbox>
                  <w:txbxContent>
                    <w:p w14:paraId="03751253" w14:textId="77777777" w:rsidR="001C0071" w:rsidRPr="001C0071" w:rsidRDefault="001C0071" w:rsidP="001C0071">
                      <w:r w:rsidRPr="001C0071">
                        <w:t>Outcomes</w:t>
                      </w:r>
                    </w:p>
                  </w:txbxContent>
                </v:textbox>
              </v:shape>
            </w:pict>
          </mc:Fallback>
        </mc:AlternateContent>
      </w:r>
      <w:r w:rsidRPr="001C0071">
        <w:drawing>
          <wp:anchor distT="0" distB="0" distL="114300" distR="114300" simplePos="0" relativeHeight="251663360" behindDoc="0" locked="0" layoutInCell="1" allowOverlap="1" wp14:anchorId="3A282F40" wp14:editId="32A96C7D">
            <wp:simplePos x="0" y="0"/>
            <wp:positionH relativeFrom="column">
              <wp:posOffset>3225800</wp:posOffset>
            </wp:positionH>
            <wp:positionV relativeFrom="paragraph">
              <wp:posOffset>135255</wp:posOffset>
            </wp:positionV>
            <wp:extent cx="685800" cy="535305"/>
            <wp:effectExtent l="0" t="0" r="0" b="0"/>
            <wp:wrapNone/>
            <wp:docPr id="686"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2" cstate="print">
                      <a:grayscl/>
                    </a:blip>
                    <a:srcRect/>
                    <a:stretch>
                      <a:fillRect/>
                    </a:stretch>
                  </pic:blipFill>
                  <pic:spPr bwMode="auto">
                    <a:xfrm>
                      <a:off x="0" y="0"/>
                      <a:ext cx="685800" cy="535305"/>
                    </a:xfrm>
                    <a:prstGeom prst="rect">
                      <a:avLst/>
                    </a:prstGeom>
                    <a:noFill/>
                  </pic:spPr>
                </pic:pic>
              </a:graphicData>
            </a:graphic>
          </wp:anchor>
        </w:drawing>
      </w:r>
      <w:r w:rsidRPr="001C0071">
        <w:drawing>
          <wp:anchor distT="0" distB="0" distL="114300" distR="114300" simplePos="0" relativeHeight="251659264" behindDoc="0" locked="0" layoutInCell="1" allowOverlap="1" wp14:anchorId="28B3C0C4" wp14:editId="12F6F260">
            <wp:simplePos x="0" y="0"/>
            <wp:positionH relativeFrom="column">
              <wp:posOffset>266700</wp:posOffset>
            </wp:positionH>
            <wp:positionV relativeFrom="paragraph">
              <wp:posOffset>135255</wp:posOffset>
            </wp:positionV>
            <wp:extent cx="723900" cy="590550"/>
            <wp:effectExtent l="19050" t="0" r="0" b="0"/>
            <wp:wrapNone/>
            <wp:docPr id="685"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3" cstate="print">
                      <a:grayscl/>
                    </a:blip>
                    <a:srcRect/>
                    <a:stretch>
                      <a:fillRect/>
                    </a:stretch>
                  </pic:blipFill>
                  <pic:spPr bwMode="auto">
                    <a:xfrm>
                      <a:off x="0" y="0"/>
                      <a:ext cx="723900" cy="590550"/>
                    </a:xfrm>
                    <a:prstGeom prst="rect">
                      <a:avLst/>
                    </a:prstGeom>
                    <a:noFill/>
                  </pic:spPr>
                </pic:pic>
              </a:graphicData>
            </a:graphic>
          </wp:anchor>
        </w:drawing>
      </w:r>
    </w:p>
    <w:p w14:paraId="0EBECE6B" w14:textId="77777777" w:rsidR="001C0071" w:rsidRPr="001C0071" w:rsidRDefault="001C0071" w:rsidP="001C0071"/>
    <w:p w14:paraId="4901A959" w14:textId="3E1B47C5" w:rsidR="001C0071" w:rsidRPr="001C0071" w:rsidRDefault="001C0071" w:rsidP="001C0071">
      <w:bookmarkStart w:id="14" w:name="_Toc416267130"/>
      <w:r w:rsidRPr="001C0071">
        <w:rPr>
          <w:noProof/>
        </w:rPr>
        <mc:AlternateContent>
          <mc:Choice Requires="wpg">
            <w:drawing>
              <wp:anchor distT="0" distB="0" distL="114300" distR="114300" simplePos="0" relativeHeight="251678720" behindDoc="0" locked="0" layoutInCell="1" allowOverlap="1" wp14:anchorId="069B3DD0" wp14:editId="568B6E82">
                <wp:simplePos x="0" y="0"/>
                <wp:positionH relativeFrom="column">
                  <wp:posOffset>3200400</wp:posOffset>
                </wp:positionH>
                <wp:positionV relativeFrom="paragraph">
                  <wp:posOffset>3503295</wp:posOffset>
                </wp:positionV>
                <wp:extent cx="2743200" cy="800100"/>
                <wp:effectExtent l="0" t="0" r="76200" b="1905"/>
                <wp:wrapNone/>
                <wp:docPr id="731544291"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800100"/>
                          <a:chOff x="5889" y="11382"/>
                          <a:chExt cx="4320" cy="1260"/>
                        </a:xfrm>
                      </wpg:grpSpPr>
                      <wps:wsp>
                        <wps:cNvPr id="298221836" name="Text Box 205"/>
                        <wps:cNvSpPr txBox="1">
                          <a:spLocks noChangeArrowheads="1"/>
                        </wps:cNvSpPr>
                        <wps:spPr bwMode="auto">
                          <a:xfrm>
                            <a:off x="5889" y="11382"/>
                            <a:ext cx="1456" cy="1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CA2B0" w14:textId="77777777" w:rsidR="001C0071" w:rsidRPr="001C0071" w:rsidRDefault="001C0071" w:rsidP="001C0071">
                              <w:r w:rsidRPr="001C0071">
                                <w:drawing>
                                  <wp:inline distT="0" distB="0" distL="0" distR="0" wp14:anchorId="400A1E0B" wp14:editId="5F2F593F">
                                    <wp:extent cx="714375" cy="7239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grayscl/>
                                            </a:blip>
                                            <a:srcRect/>
                                            <a:stretch>
                                              <a:fillRect/>
                                            </a:stretch>
                                          </pic:blipFill>
                                          <pic:spPr bwMode="auto">
                                            <a:xfrm>
                                              <a:off x="0" y="0"/>
                                              <a:ext cx="714375" cy="7239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713788124" name="Text Box 206"/>
                        <wps:cNvSpPr txBox="1">
                          <a:spLocks noChangeArrowheads="1"/>
                        </wps:cNvSpPr>
                        <wps:spPr bwMode="auto">
                          <a:xfrm>
                            <a:off x="7569" y="11742"/>
                            <a:ext cx="2640" cy="54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67FAA24" w14:textId="77777777" w:rsidR="001C0071" w:rsidRPr="001C0071" w:rsidRDefault="001C0071" w:rsidP="001C0071">
                              <w:r w:rsidRPr="001C0071">
                                <w:t xml:space="preserve">Example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9B3DD0" id="Group 166" o:spid="_x0000_s1028" style="position:absolute;margin-left:252pt;margin-top:275.85pt;width:3in;height:63pt;z-index:251678720" coordorigin="5889,11382" coordsize="432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">
                <v:shape id="Text Box 205" o:spid="_x0000_s1029" type="#_x0000_t202" style="position:absolute;left:5889;top:11382;width:1456;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" stroked="f">
                  <v:textbox>
                    <w:txbxContent>
                      <w:p w14:paraId="3D4CA2B0" w14:textId="77777777" w:rsidR="001C0071" w:rsidRPr="001C0071" w:rsidRDefault="001C0071" w:rsidP="001C0071">
                        <w:r w:rsidRPr="001C0071">
                          <w:drawing>
                            <wp:inline distT="0" distB="0" distL="0" distR="0" wp14:anchorId="400A1E0B" wp14:editId="5F2F593F">
                              <wp:extent cx="714375" cy="7239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grayscl/>
                                      </a:blip>
                                      <a:srcRect/>
                                      <a:stretch>
                                        <a:fillRect/>
                                      </a:stretch>
                                    </pic:blipFill>
                                    <pic:spPr bwMode="auto">
                                      <a:xfrm>
                                        <a:off x="0" y="0"/>
                                        <a:ext cx="714375" cy="723900"/>
                                      </a:xfrm>
                                      <a:prstGeom prst="rect">
                                        <a:avLst/>
                                      </a:prstGeom>
                                      <a:noFill/>
                                      <a:ln w="9525">
                                        <a:noFill/>
                                        <a:miter lim="800000"/>
                                        <a:headEnd/>
                                        <a:tailEnd/>
                                      </a:ln>
                                    </pic:spPr>
                                  </pic:pic>
                                </a:graphicData>
                              </a:graphic>
                            </wp:inline>
                          </w:drawing>
                        </w:r>
                      </w:p>
                    </w:txbxContent>
                  </v:textbox>
                </v:shape>
                <v:shape id="Text Box 206" o:spid="_x0000_s1030" type="#_x0000_t202" style="position:absolute;left:7569;top:11742;width:26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">
                  <v:shadow on="t" offset="6pt,6pt"/>
                  <v:textbox>
                    <w:txbxContent>
                      <w:p w14:paraId="367FAA24" w14:textId="77777777" w:rsidR="001C0071" w:rsidRPr="001C0071" w:rsidRDefault="001C0071" w:rsidP="001C0071">
                        <w:r w:rsidRPr="001C0071">
                          <w:t xml:space="preserve">Example </w:t>
                        </w:r>
                      </w:p>
                    </w:txbxContent>
                  </v:textbox>
                </v:shape>
              </v:group>
            </w:pict>
          </mc:Fallback>
        </mc:AlternateContent>
      </w:r>
      <w:r w:rsidRPr="001C0071">
        <w:rPr>
          <w:noProof/>
        </w:rPr>
        <mc:AlternateContent>
          <mc:Choice Requires="wpg">
            <w:drawing>
              <wp:anchor distT="0" distB="0" distL="114300" distR="114300" simplePos="0" relativeHeight="251670528" behindDoc="0" locked="0" layoutInCell="1" allowOverlap="1" wp14:anchorId="0C9F0977" wp14:editId="18D1C728">
                <wp:simplePos x="0" y="0"/>
                <wp:positionH relativeFrom="column">
                  <wp:posOffset>3276600</wp:posOffset>
                </wp:positionH>
                <wp:positionV relativeFrom="paragraph">
                  <wp:posOffset>531495</wp:posOffset>
                </wp:positionV>
                <wp:extent cx="2665730" cy="600710"/>
                <wp:effectExtent l="0" t="0" r="77470" b="1270"/>
                <wp:wrapNone/>
                <wp:docPr id="2059788852"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5730" cy="600710"/>
                          <a:chOff x="6214" y="9311"/>
                          <a:chExt cx="4198" cy="946"/>
                        </a:xfrm>
                      </wpg:grpSpPr>
                      <wpg:grpSp>
                        <wpg:cNvPr id="2077586919" name="Group 196"/>
                        <wpg:cNvGrpSpPr>
                          <a:grpSpLocks/>
                        </wpg:cNvGrpSpPr>
                        <wpg:grpSpPr bwMode="auto">
                          <a:xfrm>
                            <a:off x="6214" y="9311"/>
                            <a:ext cx="1240" cy="946"/>
                            <a:chOff x="6178" y="8751"/>
                            <a:chExt cx="1240" cy="946"/>
                          </a:xfrm>
                        </wpg:grpSpPr>
                        <pic:pic xmlns:pic="http://schemas.openxmlformats.org/drawingml/2006/picture">
                          <pic:nvPicPr>
                            <pic:cNvPr id="152591527" name="Picture 19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178" y="9129"/>
                              <a:ext cx="968" cy="568"/>
                            </a:xfrm>
                            <a:prstGeom prst="rect">
                              <a:avLst/>
                            </a:prstGeom>
                            <a:noFill/>
                            <a:extLst>
                              <a:ext uri="{909E8E84-426E-40DD-AFC4-6F175D3DCCD1}">
                                <a14:hiddenFill xmlns:a14="http://schemas.microsoft.com/office/drawing/2010/main">
                                  <a:solidFill>
                                    <a:srgbClr val="FFFFFF"/>
                                  </a:solidFill>
                                </a14:hiddenFill>
                              </a:ext>
                            </a:extLst>
                          </pic:spPr>
                        </pic:pic>
                        <wps:wsp>
                          <wps:cNvPr id="2041523706" name="Text Box 198"/>
                          <wps:cNvSpPr txBox="1">
                            <a:spLocks noChangeArrowheads="1"/>
                          </wps:cNvSpPr>
                          <wps:spPr bwMode="auto">
                            <a:xfrm>
                              <a:off x="6178" y="8751"/>
                              <a:ext cx="1240"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F0244" w14:textId="77777777" w:rsidR="001C0071" w:rsidRPr="001C0071" w:rsidRDefault="001C0071" w:rsidP="001C0071">
                                <w:bookmarkStart w:id="15" w:name="_Toc269816061"/>
                                <w:r w:rsidRPr="001C0071">
                                  <w:t>Take note</w:t>
                                </w:r>
                                <w:bookmarkEnd w:id="15"/>
                              </w:p>
                            </w:txbxContent>
                          </wps:txbx>
                          <wps:bodyPr rot="0" vert="horz" wrap="square" lIns="91440" tIns="45720" rIns="91440" bIns="45720" anchor="t" anchorCtr="0" upright="1">
                            <a:noAutofit/>
                          </wps:bodyPr>
                        </wps:wsp>
                      </wpg:grpSp>
                      <wps:wsp>
                        <wps:cNvPr id="1915297488" name="Text Box 199"/>
                        <wps:cNvSpPr txBox="1">
                          <a:spLocks noChangeArrowheads="1"/>
                        </wps:cNvSpPr>
                        <wps:spPr bwMode="auto">
                          <a:xfrm>
                            <a:off x="7772" y="9491"/>
                            <a:ext cx="2640" cy="54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6F6C6B8" w14:textId="77777777" w:rsidR="001C0071" w:rsidRPr="001C0071" w:rsidRDefault="001C0071" w:rsidP="001C0071">
                              <w:r w:rsidRPr="001C0071">
                                <w:t>Note!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F0977" id="Group 165" o:spid="_x0000_s1031" style="position:absolute;margin-left:258pt;margin-top:41.85pt;width:209.9pt;height:47.3pt;z-index:251670528" coordorigin="6214,9311" coordsize="4198,94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">
                <v:group id="Group 196" o:spid="_x0000_s1032" style="position:absolute;left:6214;top:9311;width:1240;height:946" coordorigin="6178,8751" coordsize="1240,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7" o:spid="_x0000_s1033" type="#_x0000_t75" style="position:absolute;left:6178;top:9129;width:968;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">
                    <v:imagedata r:id="rId16" o:title=""/>
                  </v:shape>
                  <v:shape id="Text Box 198" o:spid="_x0000_s1034" type="#_x0000_t202" style="position:absolute;left:6178;top:8751;width:1240;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" filled="f" stroked="f">
                    <v:textbox>
                      <w:txbxContent>
                        <w:p w14:paraId="5AAF0244" w14:textId="77777777" w:rsidR="001C0071" w:rsidRPr="001C0071" w:rsidRDefault="001C0071" w:rsidP="001C0071">
                          <w:bookmarkStart w:id="16" w:name="_Toc269816061"/>
                          <w:r w:rsidRPr="001C0071">
                            <w:t>Take note</w:t>
                          </w:r>
                          <w:bookmarkEnd w:id="16"/>
                        </w:p>
                      </w:txbxContent>
                    </v:textbox>
                  </v:shape>
                </v:group>
                <v:shape id="Text Box 199" o:spid="_x0000_s1035" type="#_x0000_t202" style="position:absolute;left:7772;top:9491;width:26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">
                  <v:shadow on="t" offset="6pt,6pt"/>
                  <v:textbox>
                    <w:txbxContent>
                      <w:p w14:paraId="06F6C6B8" w14:textId="77777777" w:rsidR="001C0071" w:rsidRPr="001C0071" w:rsidRDefault="001C0071" w:rsidP="001C0071">
                        <w:r w:rsidRPr="001C0071">
                          <w:t>Note!</w:t>
                        </w:r>
                      </w:p>
                    </w:txbxContent>
                  </v:textbox>
                </v:shape>
              </v:group>
            </w:pict>
          </mc:Fallback>
        </mc:AlternateContent>
      </w:r>
      <w:r w:rsidRPr="001C0071">
        <w:rPr>
          <w:noProof/>
        </w:rPr>
        <mc:AlternateContent>
          <mc:Choice Requires="wps">
            <w:drawing>
              <wp:anchor distT="0" distB="0" distL="114300" distR="114300" simplePos="0" relativeHeight="251671552" behindDoc="0" locked="0" layoutInCell="1" allowOverlap="1" wp14:anchorId="4C3AD6D9" wp14:editId="299659BA">
                <wp:simplePos x="0" y="0"/>
                <wp:positionH relativeFrom="column">
                  <wp:posOffset>4267200</wp:posOffset>
                </wp:positionH>
                <wp:positionV relativeFrom="paragraph">
                  <wp:posOffset>1445895</wp:posOffset>
                </wp:positionV>
                <wp:extent cx="1676400" cy="342900"/>
                <wp:effectExtent l="9525" t="7620" r="76200" b="78105"/>
                <wp:wrapNone/>
                <wp:docPr id="519317962"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4432366B" w14:textId="77777777" w:rsidR="001C0071" w:rsidRPr="001C0071" w:rsidRDefault="001C0071" w:rsidP="001C0071">
                            <w:r w:rsidRPr="001C0071">
                              <w:t>Reflection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3AD6D9" id="Text Box 164" o:spid="_x0000_s1036" type="#_x0000_t202" style="position:absolute;margin-left:336pt;margin-top:113.85pt;width:132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IyWA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">
                <v:shadow on="t" offset="6pt,6pt"/>
                <v:textbox>
                  <w:txbxContent>
                    <w:p w14:paraId="4432366B" w14:textId="77777777" w:rsidR="001C0071" w:rsidRPr="001C0071" w:rsidRDefault="001C0071" w:rsidP="001C0071">
                      <w:r w:rsidRPr="001C0071">
                        <w:t>Reflection</w:t>
                      </w:r>
                    </w:p>
                  </w:txbxContent>
                </v:textbox>
              </v:shape>
            </w:pict>
          </mc:Fallback>
        </mc:AlternateContent>
      </w:r>
      <w:r w:rsidRPr="001C0071">
        <w:rPr>
          <w:noProof/>
        </w:rPr>
        <mc:AlternateContent>
          <mc:Choice Requires="wps">
            <w:drawing>
              <wp:anchor distT="0" distB="0" distL="114300" distR="114300" simplePos="0" relativeHeight="251673600" behindDoc="0" locked="0" layoutInCell="1" allowOverlap="1" wp14:anchorId="08511AA7" wp14:editId="118FB0BF">
                <wp:simplePos x="0" y="0"/>
                <wp:positionH relativeFrom="column">
                  <wp:posOffset>4267200</wp:posOffset>
                </wp:positionH>
                <wp:positionV relativeFrom="paragraph">
                  <wp:posOffset>2245995</wp:posOffset>
                </wp:positionV>
                <wp:extent cx="1676400" cy="342900"/>
                <wp:effectExtent l="9525" t="7620" r="76200" b="78105"/>
                <wp:wrapNone/>
                <wp:docPr id="1126849445"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55E7BD7" w14:textId="77777777" w:rsidR="001C0071" w:rsidRPr="001C0071" w:rsidRDefault="001C0071" w:rsidP="001C0071">
                            <w:r w:rsidRPr="001C0071">
                              <w:t>References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11AA7" id="Text Box 163" o:spid="_x0000_s1037" type="#_x0000_t202" style="position:absolute;margin-left:336pt;margin-top:176.85pt;width:132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8feWA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">
                <v:shadow on="t" offset="6pt,6pt"/>
                <v:textbox>
                  <w:txbxContent>
                    <w:p w14:paraId="555E7BD7" w14:textId="77777777" w:rsidR="001C0071" w:rsidRPr="001C0071" w:rsidRDefault="001C0071" w:rsidP="001C0071">
                      <w:r w:rsidRPr="001C0071">
                        <w:t>References</w:t>
                      </w:r>
                    </w:p>
                  </w:txbxContent>
                </v:textbox>
              </v:shape>
            </w:pict>
          </mc:Fallback>
        </mc:AlternateContent>
      </w:r>
      <w:r w:rsidRPr="001C0071">
        <w:rPr>
          <w:noProof/>
        </w:rPr>
        <mc:AlternateContent>
          <mc:Choice Requires="wps">
            <w:drawing>
              <wp:anchor distT="0" distB="0" distL="114300" distR="114300" simplePos="0" relativeHeight="251675648" behindDoc="0" locked="0" layoutInCell="1" allowOverlap="1" wp14:anchorId="2A7827A6" wp14:editId="30CC7FE3">
                <wp:simplePos x="0" y="0"/>
                <wp:positionH relativeFrom="column">
                  <wp:posOffset>4267200</wp:posOffset>
                </wp:positionH>
                <wp:positionV relativeFrom="paragraph">
                  <wp:posOffset>2931795</wp:posOffset>
                </wp:positionV>
                <wp:extent cx="1676400" cy="342900"/>
                <wp:effectExtent l="9525" t="7620" r="76200" b="78105"/>
                <wp:wrapNone/>
                <wp:docPr id="594707241"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24C1C032" w14:textId="77777777" w:rsidR="001C0071" w:rsidRPr="001C0071" w:rsidRDefault="001C0071" w:rsidP="001C0071">
                            <w:r w:rsidRPr="001C0071">
                              <w:t>Summaries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827A6" id="Text Box 162" o:spid="_x0000_s1038" type="#_x0000_t202" style="position:absolute;margin-left:336pt;margin-top:230.85pt;width:132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PA/Vw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">
                <v:shadow on="t" offset="6pt,6pt"/>
                <v:textbox>
                  <w:txbxContent>
                    <w:p w14:paraId="24C1C032" w14:textId="77777777" w:rsidR="001C0071" w:rsidRPr="001C0071" w:rsidRDefault="001C0071" w:rsidP="001C0071">
                      <w:r w:rsidRPr="001C0071">
                        <w:t>Summaries</w:t>
                      </w:r>
                    </w:p>
                  </w:txbxContent>
                </v:textbox>
              </v:shape>
            </w:pict>
          </mc:Fallback>
        </mc:AlternateContent>
      </w:r>
      <w:r w:rsidRPr="001C0071">
        <w:drawing>
          <wp:anchor distT="0" distB="0" distL="114300" distR="114300" simplePos="0" relativeHeight="251677696" behindDoc="0" locked="0" layoutInCell="1" allowOverlap="1" wp14:anchorId="26BD182E" wp14:editId="3F55653E">
            <wp:simplePos x="0" y="0"/>
            <wp:positionH relativeFrom="column">
              <wp:posOffset>266700</wp:posOffset>
            </wp:positionH>
            <wp:positionV relativeFrom="paragraph">
              <wp:posOffset>2883535</wp:posOffset>
            </wp:positionV>
            <wp:extent cx="596900" cy="622300"/>
            <wp:effectExtent l="19050" t="0" r="0" b="0"/>
            <wp:wrapNone/>
            <wp:docPr id="6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7" cstate="print">
                      <a:grayscl/>
                    </a:blip>
                    <a:srcRect/>
                    <a:stretch>
                      <a:fillRect/>
                    </a:stretch>
                  </pic:blipFill>
                  <pic:spPr bwMode="auto">
                    <a:xfrm>
                      <a:off x="0" y="0"/>
                      <a:ext cx="596900" cy="622300"/>
                    </a:xfrm>
                    <a:prstGeom prst="rect">
                      <a:avLst/>
                    </a:prstGeom>
                    <a:noFill/>
                  </pic:spPr>
                </pic:pic>
              </a:graphicData>
            </a:graphic>
          </wp:anchor>
        </w:drawing>
      </w:r>
      <w:r w:rsidRPr="001C0071">
        <w:drawing>
          <wp:anchor distT="0" distB="0" distL="114300" distR="114300" simplePos="0" relativeHeight="251676672" behindDoc="0" locked="0" layoutInCell="1" allowOverlap="1" wp14:anchorId="4A19CEC5" wp14:editId="5B1E2DD6">
            <wp:simplePos x="0" y="0"/>
            <wp:positionH relativeFrom="column">
              <wp:posOffset>3288030</wp:posOffset>
            </wp:positionH>
            <wp:positionV relativeFrom="paragraph">
              <wp:posOffset>2870835</wp:posOffset>
            </wp:positionV>
            <wp:extent cx="645795" cy="549275"/>
            <wp:effectExtent l="19050" t="0" r="1905" b="0"/>
            <wp:wrapNone/>
            <wp:docPr id="6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8" cstate="print">
                      <a:grayscl/>
                    </a:blip>
                    <a:srcRect/>
                    <a:stretch>
                      <a:fillRect/>
                    </a:stretch>
                  </pic:blipFill>
                  <pic:spPr bwMode="auto">
                    <a:xfrm>
                      <a:off x="0" y="0"/>
                      <a:ext cx="645795" cy="549275"/>
                    </a:xfrm>
                    <a:prstGeom prst="rect">
                      <a:avLst/>
                    </a:prstGeom>
                    <a:noFill/>
                  </pic:spPr>
                </pic:pic>
              </a:graphicData>
            </a:graphic>
          </wp:anchor>
        </w:drawing>
      </w:r>
      <w:r w:rsidRPr="001C0071">
        <w:rPr>
          <w:noProof/>
        </w:rPr>
        <mc:AlternateContent>
          <mc:Choice Requires="wps">
            <w:drawing>
              <wp:anchor distT="0" distB="0" distL="114300" distR="114300" simplePos="0" relativeHeight="251674624" behindDoc="0" locked="0" layoutInCell="1" allowOverlap="1" wp14:anchorId="5E95E0DF" wp14:editId="7141DE65">
                <wp:simplePos x="0" y="0"/>
                <wp:positionH relativeFrom="column">
                  <wp:posOffset>1090930</wp:posOffset>
                </wp:positionH>
                <wp:positionV relativeFrom="paragraph">
                  <wp:posOffset>2997835</wp:posOffset>
                </wp:positionV>
                <wp:extent cx="1676400" cy="342900"/>
                <wp:effectExtent l="5080" t="6985" r="80645" b="78740"/>
                <wp:wrapNone/>
                <wp:docPr id="1415624117"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7F716E1" w14:textId="77777777" w:rsidR="001C0071" w:rsidRPr="001C0071" w:rsidRDefault="001C0071" w:rsidP="001C0071">
                            <w:r w:rsidRPr="001C0071">
                              <w:t>Definition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5E0DF" id="Text Box 161" o:spid="_x0000_s1039" type="#_x0000_t202" style="position:absolute;margin-left:85.9pt;margin-top:236.05pt;width:132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XTVwIAALk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">
                <v:shadow on="t" offset="6pt,6pt"/>
                <v:textbox>
                  <w:txbxContent>
                    <w:p w14:paraId="37F716E1" w14:textId="77777777" w:rsidR="001C0071" w:rsidRPr="001C0071" w:rsidRDefault="001C0071" w:rsidP="001C0071">
                      <w:r w:rsidRPr="001C0071">
                        <w:t>Definition</w:t>
                      </w:r>
                    </w:p>
                  </w:txbxContent>
                </v:textbox>
              </v:shape>
            </w:pict>
          </mc:Fallback>
        </mc:AlternateContent>
      </w:r>
      <w:r w:rsidRPr="001C0071">
        <w:drawing>
          <wp:anchor distT="0" distB="0" distL="114300" distR="114300" simplePos="0" relativeHeight="251672576" behindDoc="0" locked="0" layoutInCell="1" allowOverlap="1" wp14:anchorId="2FD15584" wp14:editId="0CCA7C94">
            <wp:simplePos x="0" y="0"/>
            <wp:positionH relativeFrom="column">
              <wp:posOffset>3300730</wp:posOffset>
            </wp:positionH>
            <wp:positionV relativeFrom="paragraph">
              <wp:posOffset>2083435</wp:posOffset>
            </wp:positionV>
            <wp:extent cx="514350" cy="685800"/>
            <wp:effectExtent l="19050" t="0" r="0" b="0"/>
            <wp:wrapNone/>
            <wp:docPr id="682"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9" cstate="print">
                      <a:grayscl/>
                    </a:blip>
                    <a:srcRect/>
                    <a:stretch>
                      <a:fillRect/>
                    </a:stretch>
                  </pic:blipFill>
                  <pic:spPr bwMode="auto">
                    <a:xfrm>
                      <a:off x="0" y="0"/>
                      <a:ext cx="514350" cy="685800"/>
                    </a:xfrm>
                    <a:prstGeom prst="rect">
                      <a:avLst/>
                    </a:prstGeom>
                    <a:noFill/>
                  </pic:spPr>
                </pic:pic>
              </a:graphicData>
            </a:graphic>
          </wp:anchor>
        </w:drawing>
      </w:r>
      <w:r w:rsidRPr="001C0071">
        <w:rPr>
          <w:noProof/>
        </w:rPr>
        <mc:AlternateContent>
          <mc:Choice Requires="wps">
            <w:drawing>
              <wp:anchor distT="0" distB="0" distL="114300" distR="114300" simplePos="0" relativeHeight="251668480" behindDoc="0" locked="0" layoutInCell="1" allowOverlap="1" wp14:anchorId="36E0B57C" wp14:editId="70C88032">
                <wp:simplePos x="0" y="0"/>
                <wp:positionH relativeFrom="column">
                  <wp:posOffset>1090930</wp:posOffset>
                </wp:positionH>
                <wp:positionV relativeFrom="paragraph">
                  <wp:posOffset>2197735</wp:posOffset>
                </wp:positionV>
                <wp:extent cx="1676400" cy="342900"/>
                <wp:effectExtent l="5080" t="6985" r="80645" b="78740"/>
                <wp:wrapNone/>
                <wp:docPr id="794217042"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1D3591FA" w14:textId="77777777" w:rsidR="001C0071" w:rsidRPr="001C0071" w:rsidRDefault="001C0071" w:rsidP="001C0071">
                            <w:r w:rsidRPr="001C0071">
                              <w:t>Notes (Blank)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0B57C" id="Text Box 160" o:spid="_x0000_s1040" type="#_x0000_t202" style="position:absolute;margin-left:85.9pt;margin-top:173.05pt;width:132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">
                <v:shadow on="t" offset="6pt,6pt"/>
                <v:textbox>
                  <w:txbxContent>
                    <w:p w14:paraId="1D3591FA" w14:textId="77777777" w:rsidR="001C0071" w:rsidRPr="001C0071" w:rsidRDefault="001C0071" w:rsidP="001C0071">
                      <w:r w:rsidRPr="001C0071">
                        <w:t>Notes (Blank)</w:t>
                      </w:r>
                    </w:p>
                  </w:txbxContent>
                </v:textbox>
              </v:shape>
            </w:pict>
          </mc:Fallback>
        </mc:AlternateContent>
      </w:r>
      <w:r w:rsidRPr="001C0071">
        <w:rPr>
          <w:noProof/>
        </w:rPr>
        <mc:AlternateContent>
          <mc:Choice Requires="wps">
            <w:drawing>
              <wp:anchor distT="0" distB="0" distL="114300" distR="114300" simplePos="0" relativeHeight="251667456" behindDoc="0" locked="0" layoutInCell="1" allowOverlap="1" wp14:anchorId="659F3428" wp14:editId="7E21CE0E">
                <wp:simplePos x="0" y="0"/>
                <wp:positionH relativeFrom="column">
                  <wp:posOffset>1090930</wp:posOffset>
                </wp:positionH>
                <wp:positionV relativeFrom="paragraph">
                  <wp:posOffset>1384935</wp:posOffset>
                </wp:positionV>
                <wp:extent cx="1676400" cy="342900"/>
                <wp:effectExtent l="5080" t="13335" r="80645" b="72390"/>
                <wp:wrapNone/>
                <wp:docPr id="36408342"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2B2DEE4D" w14:textId="77777777" w:rsidR="001C0071" w:rsidRPr="001C0071" w:rsidRDefault="001C0071" w:rsidP="001C0071">
                            <w:r w:rsidRPr="001C0071">
                              <w:t>Course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F3428" id="Text Box 159" o:spid="_x0000_s1041" type="#_x0000_t202" style="position:absolute;margin-left:85.9pt;margin-top:109.05pt;width:132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">
                <v:shadow on="t" offset="6pt,6pt"/>
                <v:textbox>
                  <w:txbxContent>
                    <w:p w14:paraId="2B2DEE4D" w14:textId="77777777" w:rsidR="001C0071" w:rsidRPr="001C0071" w:rsidRDefault="001C0071" w:rsidP="001C0071">
                      <w:r w:rsidRPr="001C0071">
                        <w:t>Course Material</w:t>
                      </w:r>
                    </w:p>
                  </w:txbxContent>
                </v:textbox>
              </v:shape>
            </w:pict>
          </mc:Fallback>
        </mc:AlternateContent>
      </w:r>
      <w:r w:rsidRPr="001C0071">
        <w:rPr>
          <w:noProof/>
        </w:rPr>
        <mc:AlternateContent>
          <mc:Choice Requires="wps">
            <w:drawing>
              <wp:anchor distT="0" distB="0" distL="114300" distR="114300" simplePos="0" relativeHeight="251666432" behindDoc="0" locked="0" layoutInCell="1" allowOverlap="1" wp14:anchorId="27A0C1C4" wp14:editId="0123C61B">
                <wp:simplePos x="0" y="0"/>
                <wp:positionH relativeFrom="column">
                  <wp:posOffset>1090930</wp:posOffset>
                </wp:positionH>
                <wp:positionV relativeFrom="paragraph">
                  <wp:posOffset>584835</wp:posOffset>
                </wp:positionV>
                <wp:extent cx="1676400" cy="342900"/>
                <wp:effectExtent l="5080" t="13335" r="80645" b="72390"/>
                <wp:wrapNone/>
                <wp:docPr id="1378812197"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1C1BC895" w14:textId="77777777" w:rsidR="001C0071" w:rsidRPr="001C0071" w:rsidRDefault="001C0071" w:rsidP="001C0071">
                            <w:r w:rsidRPr="001C0071">
                              <w:t>Assessment Criteria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0C1C4" id="Text Box 158" o:spid="_x0000_s1042" type="#_x0000_t202" style="position:absolute;margin-left:85.9pt;margin-top:46.05pt;width:13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">
                <v:shadow on="t" offset="6pt,6pt"/>
                <v:textbox>
                  <w:txbxContent>
                    <w:p w14:paraId="1C1BC895" w14:textId="77777777" w:rsidR="001C0071" w:rsidRPr="001C0071" w:rsidRDefault="001C0071" w:rsidP="001C0071">
                      <w:r w:rsidRPr="001C0071">
                        <w:t>Assessment Criteria</w:t>
                      </w:r>
                    </w:p>
                  </w:txbxContent>
                </v:textbox>
              </v:shape>
            </w:pict>
          </mc:Fallback>
        </mc:AlternateContent>
      </w:r>
      <w:r w:rsidRPr="001C0071">
        <w:rPr>
          <w:noProof/>
        </w:rPr>
        <mc:AlternateContent>
          <mc:Choice Requires="wpg">
            <w:drawing>
              <wp:anchor distT="0" distB="0" distL="114300" distR="114300" simplePos="0" relativeHeight="251664384" behindDoc="0" locked="0" layoutInCell="1" allowOverlap="1" wp14:anchorId="5D3650DF" wp14:editId="3C018174">
                <wp:simplePos x="0" y="0"/>
                <wp:positionH relativeFrom="column">
                  <wp:posOffset>2946400</wp:posOffset>
                </wp:positionH>
                <wp:positionV relativeFrom="paragraph">
                  <wp:posOffset>1156335</wp:posOffset>
                </wp:positionV>
                <wp:extent cx="1384300" cy="835660"/>
                <wp:effectExtent l="3175" t="3810" r="3175" b="0"/>
                <wp:wrapNone/>
                <wp:docPr id="168123784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2105598557" name="Picture 188"/>
                          <pic:cNvPicPr>
                            <a:picLocks noChangeAspect="1" noChangeArrowheads="1"/>
                          </pic:cNvPicPr>
                        </pic:nvPicPr>
                        <pic:blipFill>
                          <a:blip r:embed="rId20">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1670370940" name="Text Box 189"/>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AAFFA" w14:textId="77777777" w:rsidR="001C0071" w:rsidRPr="001C0071" w:rsidRDefault="001C0071" w:rsidP="001C0071">
                              <w:r w:rsidRPr="001C0071">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3650DF" id="Group 157" o:spid="_x0000_s1043" style="position:absolute;margin-left:232pt;margin-top:91.05pt;width:109pt;height:65.8pt;z-index:251664384"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">
                <v:shape id="Picture 188" o:spid="_x0000_s1044"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">
                  <v:imagedata r:id="rId21" o:title="" blacklevel="5898f" grayscale="t"/>
                </v:shape>
                <v:shape id="Text Box 189" o:spid="_x0000_s1045"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" filled="f" stroked="f">
                  <v:textbox>
                    <w:txbxContent>
                      <w:p w14:paraId="70EAAFFA" w14:textId="77777777" w:rsidR="001C0071" w:rsidRPr="001C0071" w:rsidRDefault="001C0071" w:rsidP="001C0071">
                        <w:r w:rsidRPr="001C0071">
                          <w:t>Stop and Think!</w:t>
                        </w:r>
                      </w:p>
                    </w:txbxContent>
                  </v:textbox>
                </v:shape>
              </v:group>
            </w:pict>
          </mc:Fallback>
        </mc:AlternateContent>
      </w:r>
      <w:r w:rsidRPr="001C0071">
        <w:drawing>
          <wp:anchor distT="0" distB="0" distL="114300" distR="114300" simplePos="0" relativeHeight="251662336" behindDoc="0" locked="0" layoutInCell="1" allowOverlap="1" wp14:anchorId="4F19E227" wp14:editId="2F05C856">
            <wp:simplePos x="0" y="0"/>
            <wp:positionH relativeFrom="column">
              <wp:posOffset>322580</wp:posOffset>
            </wp:positionH>
            <wp:positionV relativeFrom="paragraph">
              <wp:posOffset>2070735</wp:posOffset>
            </wp:positionV>
            <wp:extent cx="482600" cy="584200"/>
            <wp:effectExtent l="19050" t="0" r="0" b="0"/>
            <wp:wrapNone/>
            <wp:docPr id="681"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22" cstate="print">
                      <a:grayscl/>
                    </a:blip>
                    <a:srcRect/>
                    <a:stretch>
                      <a:fillRect/>
                    </a:stretch>
                  </pic:blipFill>
                  <pic:spPr bwMode="auto">
                    <a:xfrm>
                      <a:off x="0" y="0"/>
                      <a:ext cx="482600" cy="584200"/>
                    </a:xfrm>
                    <a:prstGeom prst="rect">
                      <a:avLst/>
                    </a:prstGeom>
                    <a:noFill/>
                  </pic:spPr>
                </pic:pic>
              </a:graphicData>
            </a:graphic>
          </wp:anchor>
        </w:drawing>
      </w:r>
      <w:r w:rsidRPr="001C0071">
        <w:drawing>
          <wp:anchor distT="0" distB="0" distL="114300" distR="114300" simplePos="0" relativeHeight="251661312" behindDoc="0" locked="0" layoutInCell="1" allowOverlap="1" wp14:anchorId="0BE360BD" wp14:editId="2D02EFCE">
            <wp:simplePos x="0" y="0"/>
            <wp:positionH relativeFrom="column">
              <wp:posOffset>177800</wp:posOffset>
            </wp:positionH>
            <wp:positionV relativeFrom="paragraph">
              <wp:posOffset>1327785</wp:posOffset>
            </wp:positionV>
            <wp:extent cx="774700" cy="510540"/>
            <wp:effectExtent l="19050" t="0" r="6350" b="0"/>
            <wp:wrapNone/>
            <wp:docPr id="680"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23" cstate="print">
                      <a:grayscl/>
                    </a:blip>
                    <a:srcRect/>
                    <a:stretch>
                      <a:fillRect/>
                    </a:stretch>
                  </pic:blipFill>
                  <pic:spPr bwMode="auto">
                    <a:xfrm>
                      <a:off x="0" y="0"/>
                      <a:ext cx="774700" cy="510540"/>
                    </a:xfrm>
                    <a:prstGeom prst="rect">
                      <a:avLst/>
                    </a:prstGeom>
                    <a:noFill/>
                  </pic:spPr>
                </pic:pic>
              </a:graphicData>
            </a:graphic>
          </wp:anchor>
        </w:drawing>
      </w:r>
      <w:r w:rsidRPr="001C0071">
        <w:drawing>
          <wp:anchor distT="0" distB="0" distL="114300" distR="114300" simplePos="0" relativeHeight="251660288" behindDoc="0" locked="0" layoutInCell="1" allowOverlap="1" wp14:anchorId="64B66DB4" wp14:editId="459B7140">
            <wp:simplePos x="0" y="0"/>
            <wp:positionH relativeFrom="column">
              <wp:posOffset>152400</wp:posOffset>
            </wp:positionH>
            <wp:positionV relativeFrom="paragraph">
              <wp:posOffset>470535</wp:posOffset>
            </wp:positionV>
            <wp:extent cx="714375" cy="664845"/>
            <wp:effectExtent l="19050" t="0" r="9525" b="0"/>
            <wp:wrapNone/>
            <wp:docPr id="679"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24" cstate="print">
                      <a:grayscl/>
                    </a:blip>
                    <a:srcRect/>
                    <a:stretch>
                      <a:fillRect/>
                    </a:stretch>
                  </pic:blipFill>
                  <pic:spPr bwMode="auto">
                    <a:xfrm>
                      <a:off x="0" y="0"/>
                      <a:ext cx="714375" cy="664845"/>
                    </a:xfrm>
                    <a:prstGeom prst="rect">
                      <a:avLst/>
                    </a:prstGeom>
                    <a:noFill/>
                  </pic:spPr>
                </pic:pic>
              </a:graphicData>
            </a:graphic>
          </wp:anchor>
        </w:drawing>
      </w:r>
      <w:r w:rsidRPr="001C0071">
        <w:br w:type="page"/>
      </w:r>
      <w:bookmarkStart w:id="17" w:name="_Toc247448408"/>
      <w:bookmarkStart w:id="18" w:name="_Toc269816062"/>
      <w:bookmarkStart w:id="19" w:name="_Toc361954964"/>
      <w:bookmarkStart w:id="20" w:name="_Toc362176136"/>
      <w:bookmarkStart w:id="21" w:name="_Toc363642248"/>
      <w:bookmarkEnd w:id="6"/>
      <w:r w:rsidRPr="001C0071">
        <w:lastRenderedPageBreak/>
        <w:t>PROGRAMME OVERVIEW</w:t>
      </w:r>
      <w:bookmarkEnd w:id="14"/>
      <w:bookmarkEnd w:id="17"/>
      <w:bookmarkEnd w:id="18"/>
      <w:bookmarkEnd w:id="19"/>
      <w:bookmarkEnd w:id="20"/>
      <w:bookmarkEnd w:id="21"/>
      <w:r w:rsidRPr="001C0071">
        <w:t xml:space="preserve"> </w:t>
      </w:r>
    </w:p>
    <w:p w14:paraId="5FCAAA4D" w14:textId="77777777" w:rsidR="001C0071" w:rsidRPr="001C0071" w:rsidRDefault="001C0071" w:rsidP="001C0071">
      <w:bookmarkStart w:id="22" w:name="_Toc170771414"/>
      <w:bookmarkStart w:id="23" w:name="_Toc183383230"/>
    </w:p>
    <w:p w14:paraId="7CF4262F" w14:textId="77777777" w:rsidR="001C0071" w:rsidRPr="001C0071" w:rsidRDefault="001C0071" w:rsidP="001C0071">
      <w:bookmarkStart w:id="24" w:name="_Toc247448409"/>
      <w:bookmarkStart w:id="25" w:name="_Toc269816063"/>
      <w:bookmarkStart w:id="26" w:name="_Toc361954965"/>
      <w:bookmarkStart w:id="27" w:name="_Toc362176137"/>
      <w:bookmarkStart w:id="28" w:name="_Toc363642249"/>
      <w:bookmarkStart w:id="29" w:name="_Toc416267131"/>
      <w:r w:rsidRPr="001C0071">
        <w:t>PURPOSE</w:t>
      </w:r>
      <w:bookmarkEnd w:id="22"/>
      <w:bookmarkEnd w:id="23"/>
      <w:bookmarkEnd w:id="24"/>
      <w:bookmarkEnd w:id="25"/>
      <w:bookmarkEnd w:id="26"/>
      <w:bookmarkEnd w:id="27"/>
      <w:bookmarkEnd w:id="28"/>
      <w:bookmarkEnd w:id="29"/>
    </w:p>
    <w:p w14:paraId="3D69CD97" w14:textId="77777777" w:rsidR="001C0071" w:rsidRPr="001C0071" w:rsidRDefault="001C0071" w:rsidP="001C0071"/>
    <w:p w14:paraId="1F00DEB8" w14:textId="77777777" w:rsidR="001C0071" w:rsidRPr="001C0071" w:rsidRDefault="001C0071" w:rsidP="001C0071">
      <w:r w:rsidRPr="001C0071">
        <w:t>This unit standard is intended:</w:t>
      </w:r>
    </w:p>
    <w:p w14:paraId="7F6CE98B" w14:textId="77777777" w:rsidR="001C0071" w:rsidRPr="001C0071" w:rsidRDefault="001C0071" w:rsidP="001C0071">
      <w:r w:rsidRPr="001C0071">
        <w:t>to provide conceptual knowledge of the areas covered</w:t>
      </w:r>
    </w:p>
    <w:p w14:paraId="10487C40" w14:textId="77777777" w:rsidR="001C0071" w:rsidRPr="001C0071" w:rsidRDefault="001C0071" w:rsidP="001C0071">
      <w:r w:rsidRPr="001C0071">
        <w:t>for those working in, or entering the workplace in the area of Information Systems and Technology Management</w:t>
      </w:r>
    </w:p>
    <w:p w14:paraId="47D35560" w14:textId="77777777" w:rsidR="001C0071" w:rsidRPr="001C0071" w:rsidRDefault="001C0071" w:rsidP="001C0071">
      <w:r w:rsidRPr="001C0071">
        <w:t xml:space="preserve">as additional knowledge for those wanting to understand the areas covered </w:t>
      </w:r>
    </w:p>
    <w:p w14:paraId="117F3193" w14:textId="77777777" w:rsidR="001C0071" w:rsidRPr="001C0071" w:rsidRDefault="001C0071" w:rsidP="001C0071"/>
    <w:p w14:paraId="579D84E1" w14:textId="77777777" w:rsidR="001C0071" w:rsidRPr="001C0071" w:rsidRDefault="001C0071" w:rsidP="001C0071">
      <w:r w:rsidRPr="001C0071">
        <w:t>People credited with this unit standard are able to:</w:t>
      </w:r>
    </w:p>
    <w:p w14:paraId="50FF9995" w14:textId="77777777" w:rsidR="001C0071" w:rsidRPr="001C0071" w:rsidRDefault="001C0071" w:rsidP="001C0071">
      <w:r w:rsidRPr="001C0071">
        <w:t>Describe past, present and future computer hardware configurations.</w:t>
      </w:r>
    </w:p>
    <w:p w14:paraId="78B3CDE8" w14:textId="77777777" w:rsidR="001C0071" w:rsidRPr="001C0071" w:rsidRDefault="001C0071" w:rsidP="001C0071">
      <w:r w:rsidRPr="001C0071">
        <w:t xml:space="preserve">Describe categories of computer system applications. </w:t>
      </w:r>
    </w:p>
    <w:p w14:paraId="24EF22E3" w14:textId="77777777" w:rsidR="001C0071" w:rsidRPr="001C0071" w:rsidRDefault="001C0071" w:rsidP="001C0071"/>
    <w:p w14:paraId="051A1DA2" w14:textId="77777777" w:rsidR="001C0071" w:rsidRPr="001C0071" w:rsidRDefault="001C0071" w:rsidP="001C0071">
      <w:r w:rsidRPr="001C0071">
        <w:t>The performance of all elements is to a standard that allows for further learning in this area.</w:t>
      </w:r>
    </w:p>
    <w:p w14:paraId="55EF880C" w14:textId="77777777" w:rsidR="001C0071" w:rsidRPr="001C0071" w:rsidRDefault="001C0071" w:rsidP="001C0071"/>
    <w:p w14:paraId="6143170A" w14:textId="77777777" w:rsidR="001C0071" w:rsidRPr="001C0071" w:rsidRDefault="001C0071" w:rsidP="001C0071">
      <w:bookmarkStart w:id="30" w:name="_Toc269816064"/>
    </w:p>
    <w:p w14:paraId="65D7BCF0" w14:textId="77777777" w:rsidR="001C0071" w:rsidRPr="001C0071" w:rsidRDefault="001C0071" w:rsidP="001C0071">
      <w:bookmarkStart w:id="31" w:name="_Toc361954966"/>
      <w:bookmarkStart w:id="32" w:name="_Toc362176138"/>
      <w:bookmarkStart w:id="33" w:name="_Toc363642250"/>
      <w:bookmarkStart w:id="34" w:name="_Toc416267132"/>
      <w:r w:rsidRPr="001C0071">
        <w:t>LEARNING ASSUMPTIONS</w:t>
      </w:r>
      <w:bookmarkEnd w:id="30"/>
      <w:bookmarkEnd w:id="31"/>
      <w:bookmarkEnd w:id="32"/>
      <w:bookmarkEnd w:id="33"/>
      <w:bookmarkEnd w:id="34"/>
    </w:p>
    <w:p w14:paraId="20782904" w14:textId="77777777" w:rsidR="001C0071" w:rsidRPr="001C0071" w:rsidRDefault="001C0071" w:rsidP="001C0071"/>
    <w:p w14:paraId="3CCA5286" w14:textId="77777777" w:rsidR="001C0071" w:rsidRPr="001C0071" w:rsidRDefault="001C0071" w:rsidP="001C0071">
      <w:bookmarkStart w:id="35" w:name="_Toc170771416"/>
      <w:bookmarkStart w:id="36" w:name="_Toc183383232"/>
      <w:bookmarkStart w:id="37" w:name="_Toc247448412"/>
      <w:bookmarkStart w:id="38" w:name="_Toc269816065"/>
      <w:r w:rsidRPr="001C0071">
        <w:t>The credit value of this unit is based on a person having prior knowledge and skills to:</w:t>
      </w:r>
    </w:p>
    <w:p w14:paraId="38CCB0E0" w14:textId="77777777" w:rsidR="001C0071" w:rsidRPr="001C0071" w:rsidRDefault="001C0071" w:rsidP="001C0071">
      <w:r w:rsidRPr="001C0071">
        <w:t>Demonstrate an understanding of fundamental mathematics (at least NQF level 1)</w:t>
      </w:r>
    </w:p>
    <w:p w14:paraId="1FAA652F" w14:textId="77777777" w:rsidR="001C0071" w:rsidRPr="001C0071" w:rsidRDefault="001C0071" w:rsidP="001C0071">
      <w:r w:rsidRPr="001C0071">
        <w:t>Demonstrate PC competency skills (End-User Computing unit standards, at least up to NQF level 3).</w:t>
      </w:r>
    </w:p>
    <w:p w14:paraId="66F86D73" w14:textId="77777777" w:rsidR="001C0071" w:rsidRPr="001C0071" w:rsidRDefault="001C0071" w:rsidP="001C0071"/>
    <w:p w14:paraId="638BC984" w14:textId="77777777" w:rsidR="001C0071" w:rsidRPr="001C0071" w:rsidRDefault="001C0071" w:rsidP="001C0071">
      <w:bookmarkStart w:id="39" w:name="_Toc361954967"/>
      <w:bookmarkStart w:id="40" w:name="_Toc362176139"/>
      <w:bookmarkStart w:id="41" w:name="_Toc363642251"/>
      <w:bookmarkStart w:id="42" w:name="_Toc416267133"/>
      <w:r w:rsidRPr="001C0071">
        <w:t xml:space="preserve">HOW YOU WILL </w:t>
      </w:r>
      <w:bookmarkEnd w:id="35"/>
      <w:bookmarkEnd w:id="36"/>
      <w:r w:rsidRPr="001C0071">
        <w:t>LEARN</w:t>
      </w:r>
      <w:bookmarkEnd w:id="37"/>
      <w:bookmarkEnd w:id="38"/>
      <w:bookmarkEnd w:id="39"/>
      <w:bookmarkEnd w:id="40"/>
      <w:bookmarkEnd w:id="41"/>
      <w:bookmarkEnd w:id="42"/>
    </w:p>
    <w:p w14:paraId="04BEA6A5" w14:textId="77777777" w:rsidR="001C0071" w:rsidRPr="001C0071" w:rsidRDefault="001C0071" w:rsidP="001C0071"/>
    <w:p w14:paraId="210BCBAE" w14:textId="77777777" w:rsidR="001C0071" w:rsidRPr="001C0071" w:rsidRDefault="001C0071" w:rsidP="001C0071">
      <w:r w:rsidRPr="001C0071">
        <w:t>The programme methodology includes facilitator presentations, readings, individual activities, group discussions, and skill application exercises.</w:t>
      </w:r>
    </w:p>
    <w:p w14:paraId="5C918D7A" w14:textId="77777777" w:rsidR="001C0071" w:rsidRPr="001C0071" w:rsidRDefault="001C0071" w:rsidP="001C0071"/>
    <w:p w14:paraId="56ED7529" w14:textId="77777777" w:rsidR="001C0071" w:rsidRPr="001C0071" w:rsidRDefault="001C0071" w:rsidP="001C0071">
      <w:bookmarkStart w:id="43" w:name="_Toc247448413"/>
      <w:bookmarkStart w:id="44" w:name="_Toc269816066"/>
      <w:bookmarkStart w:id="45" w:name="_Toc361954968"/>
      <w:bookmarkStart w:id="46" w:name="_Toc362176140"/>
      <w:bookmarkStart w:id="47" w:name="_Toc363642252"/>
      <w:bookmarkStart w:id="48" w:name="_Toc416267134"/>
      <w:r w:rsidRPr="001C0071">
        <w:t>HOW YOU WILL BE ASSESSED</w:t>
      </w:r>
      <w:bookmarkEnd w:id="43"/>
      <w:bookmarkEnd w:id="44"/>
      <w:bookmarkEnd w:id="45"/>
      <w:bookmarkEnd w:id="46"/>
      <w:bookmarkEnd w:id="47"/>
      <w:bookmarkEnd w:id="48"/>
    </w:p>
    <w:p w14:paraId="6EB478B0" w14:textId="77777777" w:rsidR="001C0071" w:rsidRPr="001C0071" w:rsidRDefault="001C0071" w:rsidP="001C0071"/>
    <w:p w14:paraId="1C86ED21" w14:textId="77777777" w:rsidR="001C0071" w:rsidRPr="001C0071" w:rsidRDefault="001C0071" w:rsidP="001C0071">
      <w:r w:rsidRPr="001C0071">
        <w:t>This programme has been aligned to registered unit standards.  You will be assessed against the outcomes of the unit standards by completing a knowledge assignment that covers the essential embedded knowledge stipulated in the unit standards.  When you are assessed as competent against the unit standards, you will receive a certificate of competence and be awarded 4 credits towards a National Qualification.</w:t>
      </w:r>
    </w:p>
    <w:p w14:paraId="7F43C1C2" w14:textId="77777777" w:rsidR="001C0071" w:rsidRPr="001C0071" w:rsidRDefault="001C0071" w:rsidP="001C0071"/>
    <w:p w14:paraId="656D2736" w14:textId="77777777" w:rsidR="001C0071" w:rsidRPr="001C0071" w:rsidRDefault="001C0071" w:rsidP="001C0071">
      <w:bookmarkStart w:id="49" w:name="_Toc358709404"/>
      <w:bookmarkStart w:id="50" w:name="_Toc358890296"/>
      <w:bookmarkStart w:id="51" w:name="_Toc359058000"/>
      <w:bookmarkStart w:id="52" w:name="_Toc361954969"/>
      <w:bookmarkStart w:id="53" w:name="_Toc362176141"/>
      <w:bookmarkStart w:id="54" w:name="_Toc363642253"/>
      <w:bookmarkStart w:id="55" w:name="_Toc416267135"/>
      <w:r w:rsidRPr="001C0071">
        <w:t>FORMATIVE ASSESSMENT</w:t>
      </w:r>
      <w:bookmarkEnd w:id="49"/>
      <w:bookmarkEnd w:id="50"/>
      <w:bookmarkEnd w:id="51"/>
      <w:bookmarkEnd w:id="52"/>
      <w:bookmarkEnd w:id="53"/>
      <w:bookmarkEnd w:id="54"/>
      <w:bookmarkEnd w:id="55"/>
      <w:r w:rsidRPr="001C0071">
        <w:t xml:space="preserve"> </w:t>
      </w:r>
    </w:p>
    <w:p w14:paraId="278626A6" w14:textId="77777777" w:rsidR="001C0071" w:rsidRPr="001C0071" w:rsidRDefault="001C0071" w:rsidP="001C0071"/>
    <w:p w14:paraId="60857496" w14:textId="77777777" w:rsidR="001C0071" w:rsidRPr="001C0071" w:rsidRDefault="001C0071" w:rsidP="001C0071">
      <w:r w:rsidRPr="001C0071">
        <w:t xml:space="preserve">In each Learner Guide, several activities are spaced within the content to assist you in understanding the material through application. Activities in the learner manual are not for assessments. Formative assessments are in a separate module written formative assessment. </w:t>
      </w:r>
    </w:p>
    <w:p w14:paraId="7AD686DD" w14:textId="77777777" w:rsidR="001C0071" w:rsidRPr="001C0071" w:rsidRDefault="001C0071" w:rsidP="001C0071">
      <w:r w:rsidRPr="001C0071">
        <w:lastRenderedPageBreak/>
        <w:t xml:space="preserve">Please make sure that you complete ALL activities in the Formative Assessment Guide, Formative activities must be completed at the end of each section. </w:t>
      </w:r>
    </w:p>
    <w:p w14:paraId="1300CD77" w14:textId="77777777" w:rsidR="001C0071" w:rsidRPr="001C0071" w:rsidRDefault="001C0071" w:rsidP="001C0071"/>
    <w:p w14:paraId="20D70767" w14:textId="77777777" w:rsidR="001C0071" w:rsidRPr="001C0071" w:rsidRDefault="001C0071" w:rsidP="001C0071">
      <w:bookmarkStart w:id="56" w:name="_Toc358709405"/>
      <w:bookmarkStart w:id="57" w:name="_Toc225341898"/>
      <w:bookmarkStart w:id="58" w:name="_Toc223618941"/>
      <w:bookmarkStart w:id="59" w:name="_Toc358890297"/>
      <w:bookmarkStart w:id="60" w:name="_Toc359058001"/>
      <w:bookmarkStart w:id="61" w:name="_Toc361954970"/>
      <w:bookmarkStart w:id="62" w:name="_Toc362176142"/>
      <w:bookmarkStart w:id="63" w:name="_Toc363642254"/>
      <w:bookmarkStart w:id="64" w:name="_Toc416267136"/>
      <w:r w:rsidRPr="001C0071">
        <w:t>SUMMATIVE ASSESSMENT</w:t>
      </w:r>
      <w:bookmarkEnd w:id="56"/>
      <w:bookmarkEnd w:id="57"/>
      <w:bookmarkEnd w:id="58"/>
      <w:bookmarkEnd w:id="59"/>
      <w:bookmarkEnd w:id="60"/>
      <w:bookmarkEnd w:id="61"/>
      <w:bookmarkEnd w:id="62"/>
      <w:bookmarkEnd w:id="63"/>
      <w:bookmarkEnd w:id="64"/>
      <w:r w:rsidRPr="001C0071">
        <w:t xml:space="preserve"> </w:t>
      </w:r>
    </w:p>
    <w:p w14:paraId="7443C498" w14:textId="77777777" w:rsidR="001C0071" w:rsidRPr="001C0071" w:rsidRDefault="001C0071" w:rsidP="001C0071"/>
    <w:p w14:paraId="66D9F4AD" w14:textId="77777777" w:rsidR="001C0071" w:rsidRPr="001C0071" w:rsidRDefault="001C0071" w:rsidP="001C0071">
      <w:r w:rsidRPr="001C0071">
        <w:t>You will be required to complete a Portfolio of Evidence for summative assessment purposes. A portfolio is a collection of different types of evidence relating to the work being assessed. It can include a variety of work samples. The Portfolio Guide will assist you in identifying the portfolio and evidence requirements for final assessment purposes. You will be required to complete Portfolio activities on your own time, using real life projects in your workplace environment in preparing evidence towards your portfolio.</w:t>
      </w:r>
    </w:p>
    <w:p w14:paraId="528C7B9F" w14:textId="77777777" w:rsidR="001C0071" w:rsidRPr="001C0071" w:rsidRDefault="001C0071" w:rsidP="001C0071">
      <w:bookmarkStart w:id="65" w:name="_Toc164745687"/>
    </w:p>
    <w:p w14:paraId="726F5661" w14:textId="77777777" w:rsidR="001C0071" w:rsidRPr="001C0071" w:rsidRDefault="001C0071" w:rsidP="001C0071">
      <w:r w:rsidRPr="001C0071">
        <w:t>Being Declared Competent Entails:</w:t>
      </w:r>
      <w:bookmarkEnd w:id="65"/>
    </w:p>
    <w:p w14:paraId="3451BC5A" w14:textId="77777777" w:rsidR="001C0071" w:rsidRPr="001C0071" w:rsidRDefault="001C0071" w:rsidP="001C0071">
      <w:r w:rsidRPr="001C0071">
        <w:t>Competence is the ability to perform whole work roles, to the standards expected in employment, in a real working environment.</w:t>
      </w:r>
    </w:p>
    <w:p w14:paraId="3EB39EF0" w14:textId="77777777" w:rsidR="001C0071" w:rsidRPr="001C0071" w:rsidRDefault="001C0071" w:rsidP="001C0071">
      <w:r w:rsidRPr="001C0071">
        <w:t>There are three levels of competence:</w:t>
      </w:r>
    </w:p>
    <w:p w14:paraId="0BE539A7" w14:textId="77777777" w:rsidR="001C0071" w:rsidRPr="001C0071" w:rsidRDefault="001C0071" w:rsidP="001C0071">
      <w:r w:rsidRPr="001C0071">
        <w:t>Foundational competence: an understanding of what you do and why.</w:t>
      </w:r>
    </w:p>
    <w:p w14:paraId="73E174B0" w14:textId="77777777" w:rsidR="001C0071" w:rsidRPr="001C0071" w:rsidRDefault="001C0071" w:rsidP="001C0071">
      <w:r w:rsidRPr="001C0071">
        <w:t>Practical competence: the ability to perform a set of tasks in an authentic context.</w:t>
      </w:r>
    </w:p>
    <w:p w14:paraId="2B46668B" w14:textId="77777777" w:rsidR="001C0071" w:rsidRPr="001C0071" w:rsidRDefault="001C0071" w:rsidP="001C0071">
      <w:r w:rsidRPr="001C0071">
        <w:t>Reflexive competence: the ability to adapt to changed circumstances appropriately and responsibly, and to explain the reason behind the action.</w:t>
      </w:r>
    </w:p>
    <w:p w14:paraId="46D8BDD5" w14:textId="77777777" w:rsidR="001C0071" w:rsidRPr="001C0071" w:rsidRDefault="001C0071" w:rsidP="001C0071"/>
    <w:p w14:paraId="03F77E55" w14:textId="77777777" w:rsidR="001C0071" w:rsidRPr="001C0071" w:rsidRDefault="001C0071" w:rsidP="001C0071">
      <w:r w:rsidRPr="001C0071">
        <w:t>To receive a certificate of competence and be awarded credits, you are required to provide evidence of your competence by compiling a portfolio of evidence, which will be assessed by a MICT SETA accredited assessor.</w:t>
      </w:r>
    </w:p>
    <w:p w14:paraId="48B63036" w14:textId="77777777" w:rsidR="001C0071" w:rsidRPr="001C0071" w:rsidRDefault="001C0071" w:rsidP="001C0071">
      <w:bookmarkStart w:id="66" w:name="_Toc164745688"/>
      <w:r w:rsidRPr="001C0071">
        <w:t>You Have to Submit a Portfolio of Evidence</w:t>
      </w:r>
      <w:bookmarkEnd w:id="66"/>
    </w:p>
    <w:p w14:paraId="10645D57" w14:textId="77777777" w:rsidR="001C0071" w:rsidRPr="001C0071" w:rsidRDefault="001C0071" w:rsidP="001C0071">
      <w:r w:rsidRPr="001C0071">
        <w:t>A portfolio of evidence is a structured collection of evidence that reflects your efforts, progress and achievement in a specific learning area, and demonstrates your competence.</w:t>
      </w:r>
    </w:p>
    <w:p w14:paraId="755D7E49" w14:textId="77777777" w:rsidR="001C0071" w:rsidRPr="001C0071" w:rsidRDefault="001C0071" w:rsidP="001C0071">
      <w:bookmarkStart w:id="67" w:name="_Toc164745689"/>
    </w:p>
    <w:p w14:paraId="1EC2B2C1" w14:textId="77777777" w:rsidR="001C0071" w:rsidRPr="001C0071" w:rsidRDefault="001C0071" w:rsidP="001C0071">
      <w:r w:rsidRPr="001C0071">
        <w:t>The Assessment of Your Competence</w:t>
      </w:r>
      <w:bookmarkEnd w:id="67"/>
    </w:p>
    <w:p w14:paraId="2E504FE2" w14:textId="77777777" w:rsidR="001C0071" w:rsidRPr="001C0071" w:rsidRDefault="001C0071" w:rsidP="001C0071">
      <w:r w:rsidRPr="001C0071">
        <w:t>Assessment of competence is a process of making judgments about an individual's competence through matching evidence collected to the appropriate national standards. The evidence in your portfolio should closely reflect the outcomes and assessment criteria of the unit standards of the learning programme for which you are being assessed.</w:t>
      </w:r>
    </w:p>
    <w:p w14:paraId="5A156CAA" w14:textId="77777777" w:rsidR="001C0071" w:rsidRPr="001C0071" w:rsidRDefault="001C0071" w:rsidP="001C0071"/>
    <w:p w14:paraId="02F68E41" w14:textId="77777777" w:rsidR="001C0071" w:rsidRPr="001C0071" w:rsidRDefault="001C0071" w:rsidP="001C0071">
      <w:r w:rsidRPr="001C0071">
        <w:t>To determine a candidate’s knowledge and ability to apply the skills before and during the learning programme, formative assessments are done to determine the learner’s progress towards full competence. This normally guides the learner towards a successful summative (final) assessment to which both the assessor and the candidate only agree when they both feel the candidate is ready.</w:t>
      </w:r>
    </w:p>
    <w:p w14:paraId="47BBF495" w14:textId="77777777" w:rsidR="001C0071" w:rsidRPr="001C0071" w:rsidRDefault="001C0071" w:rsidP="001C0071">
      <w:r w:rsidRPr="001C0071">
        <w:t xml:space="preserve">Should it happen that a candidate is deemed not yet competent upon a summative assessment, that candidate will be allowed to be re-assessed. The candidate can, however, only be allowed two reassessments. </w:t>
      </w:r>
    </w:p>
    <w:p w14:paraId="10A2CEFA" w14:textId="77777777" w:rsidR="001C0071" w:rsidRPr="001C0071" w:rsidRDefault="001C0071" w:rsidP="001C0071"/>
    <w:p w14:paraId="50EB04F1" w14:textId="77777777" w:rsidR="001C0071" w:rsidRPr="001C0071" w:rsidRDefault="001C0071" w:rsidP="001C0071">
      <w:r w:rsidRPr="001C0071">
        <w:lastRenderedPageBreak/>
        <w:t>When learners have to undergo re-assessment, the following conditions will apply:</w:t>
      </w:r>
    </w:p>
    <w:p w14:paraId="63296D43" w14:textId="77777777" w:rsidR="001C0071" w:rsidRPr="001C0071" w:rsidRDefault="001C0071" w:rsidP="001C0071">
      <w:r w:rsidRPr="001C0071">
        <w:t>Specific feedback will be given so that candidates can concentrate on only those areas in which they were assessed as not yet competent.</w:t>
      </w:r>
    </w:p>
    <w:p w14:paraId="475189C4" w14:textId="77777777" w:rsidR="001C0071" w:rsidRPr="001C0071" w:rsidRDefault="001C0071" w:rsidP="001C0071">
      <w:r w:rsidRPr="001C0071">
        <w:t>Re-assessment will take place in the same situation or context and under the same conditions as the original assessment.</w:t>
      </w:r>
    </w:p>
    <w:p w14:paraId="1E1F09A9" w14:textId="77777777" w:rsidR="001C0071" w:rsidRPr="001C0071" w:rsidRDefault="001C0071" w:rsidP="001C0071">
      <w:r w:rsidRPr="001C0071">
        <w:t>Only the specific outcomes that were not achieved will be re-assessed.</w:t>
      </w:r>
    </w:p>
    <w:p w14:paraId="27C249A0" w14:textId="77777777" w:rsidR="001C0071" w:rsidRPr="001C0071" w:rsidRDefault="001C0071" w:rsidP="001C0071">
      <w:r w:rsidRPr="001C0071">
        <w:t>Candidates who are repeatedly unsuccessful will be given guidance on other possible and more suitable learning avenues.</w:t>
      </w:r>
    </w:p>
    <w:p w14:paraId="638F3F90" w14:textId="77777777" w:rsidR="001C0071" w:rsidRPr="001C0071" w:rsidRDefault="001C0071" w:rsidP="001C0071"/>
    <w:p w14:paraId="0986593F" w14:textId="77777777" w:rsidR="001C0071" w:rsidRPr="001C0071" w:rsidRDefault="001C0071" w:rsidP="001C0071">
      <w:r w:rsidRPr="001C0071">
        <w:t>In order for your assessor to assess your competence, your portfolio should provide evidence of both your knowledge and skills, and of how you applied your knowledge and skills in a variety of contexts.</w:t>
      </w:r>
    </w:p>
    <w:p w14:paraId="021A88E0" w14:textId="77777777" w:rsidR="001C0071" w:rsidRPr="001C0071" w:rsidRDefault="001C0071" w:rsidP="001C0071">
      <w:r w:rsidRPr="001C0071">
        <w:t xml:space="preserve">This Candidate’s Assessment Portfolio directs you in the activities that need to be completed so that your competence can be assessed and so that you can be awarded the credits attached to the programme. </w:t>
      </w:r>
    </w:p>
    <w:p w14:paraId="4F01BBB0" w14:textId="77777777" w:rsidR="001C0071" w:rsidRPr="001C0071" w:rsidRDefault="001C0071" w:rsidP="001C0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016"/>
      </w:tblGrid>
      <w:tr w:rsidR="001C0071" w:rsidRPr="001C0071" w14:paraId="1DDE3365" w14:textId="77777777" w:rsidTr="00AC444D">
        <w:tc>
          <w:tcPr>
            <w:tcW w:w="9576" w:type="dxa"/>
            <w:tcBorders>
              <w:top w:val="single" w:sz="4" w:space="0" w:color="auto"/>
              <w:left w:val="single" w:sz="4" w:space="0" w:color="auto"/>
              <w:bottom w:val="single" w:sz="4" w:space="0" w:color="auto"/>
              <w:right w:val="single" w:sz="4" w:space="0" w:color="auto"/>
            </w:tcBorders>
            <w:shd w:val="clear" w:color="auto" w:fill="D9D9D9"/>
            <w:hideMark/>
          </w:tcPr>
          <w:p w14:paraId="108A1F44" w14:textId="77777777" w:rsidR="001C0071" w:rsidRPr="001C0071" w:rsidRDefault="001C0071" w:rsidP="001C0071">
            <w:r w:rsidRPr="001C0071">
              <w:t>NOTE YOUR POE GUIDE HAS MORE INFORMATION ON THE ASSESSMENT PROCESS</w:t>
            </w:r>
          </w:p>
        </w:tc>
      </w:tr>
    </w:tbl>
    <w:p w14:paraId="70666C4D" w14:textId="77777777" w:rsidR="001C0071" w:rsidRPr="001C0071" w:rsidRDefault="001C0071" w:rsidP="001C0071"/>
    <w:p w14:paraId="2455B22C" w14:textId="77777777" w:rsidR="001C0071" w:rsidRPr="001C0071" w:rsidRDefault="001C0071" w:rsidP="001C0071"/>
    <w:p w14:paraId="06A1008E" w14:textId="77777777" w:rsidR="001C0071" w:rsidRPr="001C0071" w:rsidRDefault="001C0071" w:rsidP="001C0071"/>
    <w:p w14:paraId="699EEE66" w14:textId="77777777" w:rsidR="001C0071" w:rsidRPr="001C0071" w:rsidRDefault="001C0071" w:rsidP="001C0071"/>
    <w:p w14:paraId="112C9C58" w14:textId="77777777" w:rsidR="001C0071" w:rsidRPr="001C0071" w:rsidRDefault="001C0071" w:rsidP="001C0071"/>
    <w:p w14:paraId="777694E9" w14:textId="77777777" w:rsidR="001C0071" w:rsidRPr="001C0071" w:rsidRDefault="001C0071" w:rsidP="001C0071"/>
    <w:p w14:paraId="1B3BB0A6" w14:textId="77777777" w:rsidR="001C0071" w:rsidRPr="001C0071" w:rsidRDefault="001C0071" w:rsidP="001C0071"/>
    <w:p w14:paraId="5BF48979" w14:textId="77777777" w:rsidR="001C0071" w:rsidRPr="001C0071" w:rsidRDefault="001C0071" w:rsidP="001C0071"/>
    <w:p w14:paraId="4F4AD780" w14:textId="77777777" w:rsidR="001C0071" w:rsidRPr="001C0071" w:rsidRDefault="001C0071" w:rsidP="001C0071"/>
    <w:p w14:paraId="053A1C99" w14:textId="5C0BA8ED" w:rsidR="001C0071" w:rsidRPr="001C0071" w:rsidRDefault="001C0071" w:rsidP="001C0071">
      <w:r w:rsidRPr="001C0071">
        <w:br w:type="page"/>
      </w:r>
      <w:bookmarkStart w:id="68" w:name="_Toc279130570"/>
      <w:bookmarkStart w:id="69" w:name="_Toc242091437"/>
      <w:bookmarkStart w:id="70" w:name="_Toc243113732"/>
      <w:bookmarkStart w:id="71" w:name="_Toc247459765"/>
      <w:bookmarkStart w:id="72" w:name="_Toc269816067"/>
      <w:r w:rsidRPr="001C0071">
        <w:lastRenderedPageBreak/>
        <w:t>Assessment Process Flow</w:t>
      </w:r>
      <w:bookmarkEnd w:id="68"/>
      <w:r w:rsidRPr="001C0071">
        <w:rPr>
          <w:noProof/>
        </w:rPr>
        <mc:AlternateContent>
          <mc:Choice Requires="wps">
            <w:drawing>
              <wp:anchor distT="0" distB="0" distL="114300" distR="114300" simplePos="0" relativeHeight="251682816" behindDoc="0" locked="0" layoutInCell="1" allowOverlap="1" wp14:anchorId="07C95E98" wp14:editId="56357663">
                <wp:simplePos x="0" y="0"/>
                <wp:positionH relativeFrom="column">
                  <wp:posOffset>2857500</wp:posOffset>
                </wp:positionH>
                <wp:positionV relativeFrom="paragraph">
                  <wp:posOffset>5523865</wp:posOffset>
                </wp:positionV>
                <wp:extent cx="342900" cy="1028700"/>
                <wp:effectExtent l="9525" t="8890" r="9525" b="10160"/>
                <wp:wrapNone/>
                <wp:docPr id="812156631"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28700"/>
                        </a:xfrm>
                        <a:prstGeom prst="rect">
                          <a:avLst/>
                        </a:prstGeom>
                        <a:solidFill>
                          <a:srgbClr val="808080"/>
                        </a:solidFill>
                        <a:ln w="9525">
                          <a:solidFill>
                            <a:srgbClr val="000000"/>
                          </a:solidFill>
                          <a:miter lim="800000"/>
                          <a:headEnd/>
                          <a:tailEnd/>
                        </a:ln>
                      </wps:spPr>
                      <wps:txbx>
                        <w:txbxContent>
                          <w:p w14:paraId="766DFE55" w14:textId="77777777" w:rsidR="001C0071" w:rsidRPr="001C0071" w:rsidRDefault="001C0071" w:rsidP="001C0071">
                            <w:r w:rsidRPr="001C0071">
                              <w:t>SETA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95E98" id="Text Box 156" o:spid="_x0000_s1046" type="#_x0000_t202" style="position:absolute;margin-left:225pt;margin-top:434.95pt;width:27pt;height:8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" fillcolor="gray">
                <v:textbox>
                  <w:txbxContent>
                    <w:p w14:paraId="766DFE55" w14:textId="77777777" w:rsidR="001C0071" w:rsidRPr="001C0071" w:rsidRDefault="001C0071" w:rsidP="001C0071">
                      <w:r w:rsidRPr="001C0071">
                        <w:t>SETA</w:t>
                      </w:r>
                    </w:p>
                  </w:txbxContent>
                </v:textbox>
              </v:shape>
            </w:pict>
          </mc:Fallback>
        </mc:AlternateContent>
      </w:r>
      <w:r w:rsidRPr="001C0071">
        <w:rPr>
          <w:noProof/>
        </w:rPr>
        <mc:AlternateContent>
          <mc:Choice Requires="wps">
            <w:drawing>
              <wp:anchor distT="0" distB="0" distL="114300" distR="114300" simplePos="0" relativeHeight="251681792" behindDoc="0" locked="0" layoutInCell="1" allowOverlap="1" wp14:anchorId="533EB00E" wp14:editId="68BF3B21">
                <wp:simplePos x="0" y="0"/>
                <wp:positionH relativeFrom="column">
                  <wp:posOffset>2628900</wp:posOffset>
                </wp:positionH>
                <wp:positionV relativeFrom="paragraph">
                  <wp:posOffset>1751965</wp:posOffset>
                </wp:positionV>
                <wp:extent cx="342900" cy="1828800"/>
                <wp:effectExtent l="9525" t="8890" r="9525" b="10160"/>
                <wp:wrapNone/>
                <wp:docPr id="1002160171"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28800"/>
                        </a:xfrm>
                        <a:prstGeom prst="rect">
                          <a:avLst/>
                        </a:prstGeom>
                        <a:solidFill>
                          <a:srgbClr val="808080"/>
                        </a:solidFill>
                        <a:ln w="9525">
                          <a:solidFill>
                            <a:srgbClr val="000000"/>
                          </a:solidFill>
                          <a:miter lim="800000"/>
                          <a:headEnd/>
                          <a:tailEnd/>
                        </a:ln>
                      </wps:spPr>
                      <wps:txbx>
                        <w:txbxContent>
                          <w:p w14:paraId="74C2EE19" w14:textId="77777777" w:rsidR="001C0071" w:rsidRPr="001C0071" w:rsidRDefault="001C0071" w:rsidP="001C0071">
                            <w:r w:rsidRPr="001C0071">
                              <w:t>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EB00E" id="Text Box 155" o:spid="_x0000_s1047" type="#_x0000_t202" style="position:absolute;margin-left:207pt;margin-top:137.95pt;width:27pt;height: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" fillcolor="gray">
                <v:textbox>
                  <w:txbxContent>
                    <w:p w14:paraId="74C2EE19" w14:textId="77777777" w:rsidR="001C0071" w:rsidRPr="001C0071" w:rsidRDefault="001C0071" w:rsidP="001C0071">
                      <w:r w:rsidRPr="001C0071">
                        <w:t>ASSESSMENT</w:t>
                      </w:r>
                    </w:p>
                  </w:txbxContent>
                </v:textbox>
              </v:shape>
            </w:pict>
          </mc:Fallback>
        </mc:AlternateContent>
      </w:r>
      <w:r w:rsidRPr="001C0071">
        <w:rPr>
          <w:noProof/>
        </w:rPr>
        <mc:AlternateContent>
          <mc:Choice Requires="wps">
            <w:drawing>
              <wp:anchor distT="0" distB="0" distL="114300" distR="114300" simplePos="0" relativeHeight="251680768" behindDoc="0" locked="0" layoutInCell="1" allowOverlap="1" wp14:anchorId="26F4E3D3" wp14:editId="127FBD8C">
                <wp:simplePos x="0" y="0"/>
                <wp:positionH relativeFrom="column">
                  <wp:posOffset>-32385</wp:posOffset>
                </wp:positionH>
                <wp:positionV relativeFrom="paragraph">
                  <wp:posOffset>266065</wp:posOffset>
                </wp:positionV>
                <wp:extent cx="342900" cy="1714500"/>
                <wp:effectExtent l="5715" t="8890" r="13335" b="10160"/>
                <wp:wrapNone/>
                <wp:docPr id="1199897277"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714500"/>
                        </a:xfrm>
                        <a:prstGeom prst="rect">
                          <a:avLst/>
                        </a:prstGeom>
                        <a:solidFill>
                          <a:srgbClr val="808080"/>
                        </a:solidFill>
                        <a:ln w="9525">
                          <a:solidFill>
                            <a:srgbClr val="000000"/>
                          </a:solidFill>
                          <a:miter lim="800000"/>
                          <a:headEnd/>
                          <a:tailEnd/>
                        </a:ln>
                      </wps:spPr>
                      <wps:txbx>
                        <w:txbxContent>
                          <w:p w14:paraId="75353296" w14:textId="77777777" w:rsidR="001C0071" w:rsidRPr="001C0071" w:rsidRDefault="001C0071" w:rsidP="001C0071">
                            <w:r w:rsidRPr="001C0071">
                              <w:t>CAND</w:t>
                            </w:r>
                          </w:p>
                          <w:p w14:paraId="14E287ED" w14:textId="77777777" w:rsidR="001C0071" w:rsidRPr="001C0071" w:rsidRDefault="001C0071" w:rsidP="001C0071">
                            <w:r w:rsidRPr="001C0071">
                              <w:t>I</w:t>
                            </w:r>
                          </w:p>
                          <w:p w14:paraId="51854412" w14:textId="77777777" w:rsidR="001C0071" w:rsidRPr="001C0071" w:rsidRDefault="001C0071" w:rsidP="001C0071">
                            <w:r w:rsidRPr="001C0071">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4E3D3" id="Text Box 154" o:spid="_x0000_s1048" type="#_x0000_t202" style="position:absolute;margin-left:-2.55pt;margin-top:20.95pt;width:27pt;height: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" fillcolor="gray">
                <v:textbox>
                  <w:txbxContent>
                    <w:p w14:paraId="75353296" w14:textId="77777777" w:rsidR="001C0071" w:rsidRPr="001C0071" w:rsidRDefault="001C0071" w:rsidP="001C0071">
                      <w:r w:rsidRPr="001C0071">
                        <w:t>CAND</w:t>
                      </w:r>
                    </w:p>
                    <w:p w14:paraId="14E287ED" w14:textId="77777777" w:rsidR="001C0071" w:rsidRPr="001C0071" w:rsidRDefault="001C0071" w:rsidP="001C0071">
                      <w:r w:rsidRPr="001C0071">
                        <w:t>I</w:t>
                      </w:r>
                    </w:p>
                    <w:p w14:paraId="51854412" w14:textId="77777777" w:rsidR="001C0071" w:rsidRPr="001C0071" w:rsidRDefault="001C0071" w:rsidP="001C0071">
                      <w:r w:rsidRPr="001C0071">
                        <w:t>DATE</w:t>
                      </w:r>
                    </w:p>
                  </w:txbxContent>
                </v:textbox>
              </v:shape>
            </w:pict>
          </mc:Fallback>
        </mc:AlternateContent>
      </w:r>
      <w:r w:rsidRPr="001C0071">
        <w:rPr>
          <w:noProof/>
        </w:rPr>
        <mc:AlternateContent>
          <mc:Choice Requires="wpg">
            <w:drawing>
              <wp:anchor distT="0" distB="0" distL="114300" distR="114300" simplePos="0" relativeHeight="251679744" behindDoc="0" locked="0" layoutInCell="1" allowOverlap="1" wp14:anchorId="1BD4EE38" wp14:editId="2B4FC24C">
                <wp:simplePos x="0" y="0"/>
                <wp:positionH relativeFrom="column">
                  <wp:posOffset>-114300</wp:posOffset>
                </wp:positionH>
                <wp:positionV relativeFrom="paragraph">
                  <wp:posOffset>281305</wp:posOffset>
                </wp:positionV>
                <wp:extent cx="6743700" cy="7414260"/>
                <wp:effectExtent l="9525" t="5080" r="76200" b="76835"/>
                <wp:wrapNone/>
                <wp:docPr id="1238005486"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414260"/>
                          <a:chOff x="671" y="3101"/>
                          <a:chExt cx="10620" cy="11676"/>
                        </a:xfrm>
                      </wpg:grpSpPr>
                      <wps:wsp>
                        <wps:cNvPr id="1085729899" name="Text Box 208"/>
                        <wps:cNvSpPr txBox="1">
                          <a:spLocks noChangeArrowheads="1"/>
                        </wps:cNvSpPr>
                        <wps:spPr bwMode="auto">
                          <a:xfrm>
                            <a:off x="1571" y="3101"/>
                            <a:ext cx="2520" cy="2022"/>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091507E" w14:textId="77777777" w:rsidR="001C0071" w:rsidRPr="001C0071" w:rsidRDefault="001C0071" w:rsidP="001C0071">
                              <w:r w:rsidRPr="001C0071">
                                <w:t>Assessment Plan agreed by candidate &amp; completed by the assessor before the actual assessment</w:t>
                              </w:r>
                            </w:p>
                          </w:txbxContent>
                        </wps:txbx>
                        <wps:bodyPr rot="0" vert="horz" wrap="square" lIns="91440" tIns="45720" rIns="91440" bIns="45720" anchor="t" anchorCtr="0" upright="1">
                          <a:noAutofit/>
                        </wps:bodyPr>
                      </wps:wsp>
                      <wps:wsp>
                        <wps:cNvPr id="1294593936" name="Line 209"/>
                        <wps:cNvCnPr>
                          <a:cxnSpLocks noChangeShapeType="1"/>
                        </wps:cNvCnPr>
                        <wps:spPr bwMode="auto">
                          <a:xfrm>
                            <a:off x="4222" y="3869"/>
                            <a:ext cx="72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1821892" name="Text Box 210"/>
                        <wps:cNvSpPr txBox="1">
                          <a:spLocks noChangeArrowheads="1"/>
                        </wps:cNvSpPr>
                        <wps:spPr bwMode="auto">
                          <a:xfrm>
                            <a:off x="4942" y="3364"/>
                            <a:ext cx="2520"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61C99F1A" w14:textId="77777777" w:rsidR="001C0071" w:rsidRPr="001C0071" w:rsidRDefault="001C0071" w:rsidP="001C0071">
                              <w:r w:rsidRPr="001C0071">
                                <w:t>Knowledge Questionnaire conducted as per the Assessment Plan</w:t>
                              </w:r>
                            </w:p>
                          </w:txbxContent>
                        </wps:txbx>
                        <wps:bodyPr rot="0" vert="horz" wrap="square" lIns="91440" tIns="45720" rIns="91440" bIns="45720" anchor="t" anchorCtr="0" upright="1">
                          <a:noAutofit/>
                        </wps:bodyPr>
                      </wps:wsp>
                      <wps:wsp>
                        <wps:cNvPr id="1427945857" name="Line 211"/>
                        <wps:cNvCnPr>
                          <a:cxnSpLocks noChangeShapeType="1"/>
                        </wps:cNvCnPr>
                        <wps:spPr bwMode="auto">
                          <a:xfrm>
                            <a:off x="9491" y="5027"/>
                            <a:ext cx="0" cy="674"/>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40007650" name="Text Box 212"/>
                        <wps:cNvSpPr txBox="1">
                          <a:spLocks noChangeArrowheads="1"/>
                        </wps:cNvSpPr>
                        <wps:spPr bwMode="auto">
                          <a:xfrm>
                            <a:off x="8411" y="3187"/>
                            <a:ext cx="2160" cy="1685"/>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EE9A488" w14:textId="77777777" w:rsidR="001C0071" w:rsidRPr="001C0071" w:rsidRDefault="001C0071" w:rsidP="001C0071">
                              <w:r w:rsidRPr="001C0071">
                                <w:t>Observation conducted as per the Assessment Plan</w:t>
                              </w:r>
                            </w:p>
                          </w:txbxContent>
                        </wps:txbx>
                        <wps:bodyPr rot="0" vert="horz" wrap="square" lIns="91440" tIns="45720" rIns="91440" bIns="45720" anchor="t" anchorCtr="0" upright="1">
                          <a:noAutofit/>
                        </wps:bodyPr>
                      </wps:wsp>
                      <wps:wsp>
                        <wps:cNvPr id="1488636012" name="Text Box 213"/>
                        <wps:cNvSpPr txBox="1">
                          <a:spLocks noChangeArrowheads="1"/>
                        </wps:cNvSpPr>
                        <wps:spPr bwMode="auto">
                          <a:xfrm>
                            <a:off x="8635" y="5812"/>
                            <a:ext cx="2160" cy="1685"/>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459AC8E" w14:textId="77777777" w:rsidR="001C0071" w:rsidRPr="001C0071" w:rsidRDefault="001C0071" w:rsidP="001C0071">
                              <w:r w:rsidRPr="001C0071">
                                <w:t>Portfolio of Evidence compiled as per the Assessment Plan</w:t>
                              </w:r>
                            </w:p>
                            <w:p w14:paraId="6F3D916F" w14:textId="77777777" w:rsidR="001C0071" w:rsidRPr="001C0071" w:rsidRDefault="001C0071" w:rsidP="001C0071"/>
                          </w:txbxContent>
                        </wps:txbx>
                        <wps:bodyPr rot="0" vert="horz" wrap="square" lIns="91440" tIns="45720" rIns="91440" bIns="45720" anchor="t" anchorCtr="0" upright="1">
                          <a:noAutofit/>
                        </wps:bodyPr>
                      </wps:wsp>
                      <wps:wsp>
                        <wps:cNvPr id="2044840973" name="Text Box 214"/>
                        <wps:cNvSpPr txBox="1">
                          <a:spLocks noChangeArrowheads="1"/>
                        </wps:cNvSpPr>
                        <wps:spPr bwMode="auto">
                          <a:xfrm>
                            <a:off x="1571" y="6085"/>
                            <a:ext cx="2520"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280144F7" w14:textId="77777777" w:rsidR="001C0071" w:rsidRPr="001C0071" w:rsidRDefault="001C0071" w:rsidP="001C0071">
                              <w:r w:rsidRPr="001C0071">
                                <w:t>A detailed Assessor Report compiled &amp; forwarded for Moderation</w:t>
                              </w:r>
                            </w:p>
                          </w:txbxContent>
                        </wps:txbx>
                        <wps:bodyPr rot="0" vert="horz" wrap="square" lIns="91440" tIns="45720" rIns="91440" bIns="45720" anchor="t" anchorCtr="0" upright="1">
                          <a:noAutofit/>
                        </wps:bodyPr>
                      </wps:wsp>
                      <wpg:grpSp>
                        <wpg:cNvPr id="545789041" name="Group 215"/>
                        <wpg:cNvGrpSpPr>
                          <a:grpSpLocks/>
                        </wpg:cNvGrpSpPr>
                        <wpg:grpSpPr bwMode="auto">
                          <a:xfrm>
                            <a:off x="953" y="6881"/>
                            <a:ext cx="540" cy="2190"/>
                            <a:chOff x="1391" y="5621"/>
                            <a:chExt cx="1080" cy="1440"/>
                          </a:xfrm>
                        </wpg:grpSpPr>
                        <wps:wsp>
                          <wps:cNvPr id="2125976301" name="Line 216"/>
                          <wps:cNvCnPr>
                            <a:cxnSpLocks noChangeShapeType="1"/>
                          </wps:cNvCnPr>
                          <wps:spPr bwMode="auto">
                            <a:xfrm>
                              <a:off x="1391" y="5621"/>
                              <a:ext cx="0" cy="144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26845845" name="Line 217"/>
                          <wps:cNvCnPr>
                            <a:cxnSpLocks noChangeShapeType="1"/>
                          </wps:cNvCnPr>
                          <wps:spPr bwMode="auto">
                            <a:xfrm flipH="1">
                              <a:off x="1391" y="5621"/>
                              <a:ext cx="108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grpSp>
                      <wps:wsp>
                        <wps:cNvPr id="630668728" name="Text Box 218"/>
                        <wps:cNvSpPr txBox="1">
                          <a:spLocks noChangeArrowheads="1"/>
                        </wps:cNvSpPr>
                        <wps:spPr bwMode="auto">
                          <a:xfrm>
                            <a:off x="8951" y="9407"/>
                            <a:ext cx="2160" cy="101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3BF7219" w14:textId="77777777" w:rsidR="001C0071" w:rsidRPr="001C0071" w:rsidRDefault="001C0071" w:rsidP="001C0071">
                              <w:r w:rsidRPr="001C0071">
                                <w:t>Record of Learning Updated</w:t>
                              </w:r>
                            </w:p>
                          </w:txbxContent>
                        </wps:txbx>
                        <wps:bodyPr rot="0" vert="horz" wrap="square" lIns="91440" tIns="45720" rIns="91440" bIns="45720" anchor="t" anchorCtr="0" upright="1">
                          <a:noAutofit/>
                        </wps:bodyPr>
                      </wps:wsp>
                      <wps:wsp>
                        <wps:cNvPr id="1455372040" name="Text Box 219"/>
                        <wps:cNvSpPr txBox="1">
                          <a:spLocks noChangeArrowheads="1"/>
                        </wps:cNvSpPr>
                        <wps:spPr bwMode="auto">
                          <a:xfrm>
                            <a:off x="5891" y="9238"/>
                            <a:ext cx="2160"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72891606" w14:textId="77777777" w:rsidR="001C0071" w:rsidRPr="001C0071" w:rsidRDefault="001C0071" w:rsidP="001C0071">
                              <w:r w:rsidRPr="001C0071">
                                <w:t>Appeal form completed by the candidate in the event of dispute</w:t>
                              </w:r>
                            </w:p>
                          </w:txbxContent>
                        </wps:txbx>
                        <wps:bodyPr rot="0" vert="horz" wrap="square" lIns="91440" tIns="45720" rIns="91440" bIns="45720" anchor="t" anchorCtr="0" upright="1">
                          <a:noAutofit/>
                        </wps:bodyPr>
                      </wps:wsp>
                      <wps:wsp>
                        <wps:cNvPr id="1137908236" name="Text Box 220"/>
                        <wps:cNvSpPr txBox="1">
                          <a:spLocks noChangeArrowheads="1"/>
                        </wps:cNvSpPr>
                        <wps:spPr bwMode="auto">
                          <a:xfrm>
                            <a:off x="3191" y="8901"/>
                            <a:ext cx="2160" cy="2022"/>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101EE86E" w14:textId="77777777" w:rsidR="001C0071" w:rsidRPr="001C0071" w:rsidRDefault="001C0071" w:rsidP="001C0071">
                              <w:r w:rsidRPr="001C0071">
                                <w:t>Feedback Report Completed by Assessor &amp; individual feedback given to the candidate</w:t>
                              </w:r>
                            </w:p>
                          </w:txbxContent>
                        </wps:txbx>
                        <wps:bodyPr rot="0" vert="horz" wrap="square" lIns="91440" tIns="45720" rIns="91440" bIns="45720" anchor="t" anchorCtr="0" upright="1">
                          <a:noAutofit/>
                        </wps:bodyPr>
                      </wps:wsp>
                      <wps:wsp>
                        <wps:cNvPr id="1356260084" name="Text Box 221"/>
                        <wps:cNvSpPr txBox="1">
                          <a:spLocks noChangeArrowheads="1"/>
                        </wps:cNvSpPr>
                        <wps:spPr bwMode="auto">
                          <a:xfrm>
                            <a:off x="671" y="9272"/>
                            <a:ext cx="1800" cy="1179"/>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CC78E5E" w14:textId="77777777" w:rsidR="001C0071" w:rsidRPr="001C0071" w:rsidRDefault="001C0071" w:rsidP="001C0071">
                              <w:r w:rsidRPr="001C0071">
                                <w:t>Assessment Results Moderated</w:t>
                              </w:r>
                            </w:p>
                          </w:txbxContent>
                        </wps:txbx>
                        <wps:bodyPr rot="0" vert="horz" wrap="square" lIns="91440" tIns="45720" rIns="91440" bIns="45720" anchor="t" anchorCtr="0" upright="1">
                          <a:noAutofit/>
                        </wps:bodyPr>
                      </wps:wsp>
                      <wps:wsp>
                        <wps:cNvPr id="1661746604" name="Line 222"/>
                        <wps:cNvCnPr>
                          <a:cxnSpLocks noChangeShapeType="1"/>
                        </wps:cNvCnPr>
                        <wps:spPr bwMode="auto">
                          <a:xfrm>
                            <a:off x="2651" y="9912"/>
                            <a:ext cx="36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843752448" name="Line 223"/>
                        <wps:cNvCnPr>
                          <a:cxnSpLocks noChangeShapeType="1"/>
                        </wps:cNvCnPr>
                        <wps:spPr bwMode="auto">
                          <a:xfrm>
                            <a:off x="5531" y="9912"/>
                            <a:ext cx="36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9110314" name="Line 224"/>
                        <wps:cNvCnPr>
                          <a:cxnSpLocks noChangeShapeType="1"/>
                        </wps:cNvCnPr>
                        <wps:spPr bwMode="auto">
                          <a:xfrm>
                            <a:off x="8265" y="9912"/>
                            <a:ext cx="54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686084797" name="Text Box 225"/>
                        <wps:cNvSpPr txBox="1">
                          <a:spLocks noChangeArrowheads="1"/>
                        </wps:cNvSpPr>
                        <wps:spPr bwMode="auto">
                          <a:xfrm>
                            <a:off x="9131" y="11517"/>
                            <a:ext cx="2160" cy="1011"/>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EAD6DC9" w14:textId="77777777" w:rsidR="001C0071" w:rsidRPr="001C0071" w:rsidRDefault="001C0071" w:rsidP="001C0071">
                              <w:r w:rsidRPr="001C0071">
                                <w:t>Action Plan Completed by Assessor</w:t>
                              </w:r>
                            </w:p>
                          </w:txbxContent>
                        </wps:txbx>
                        <wps:bodyPr rot="0" vert="horz" wrap="square" lIns="91440" tIns="45720" rIns="91440" bIns="45720" anchor="t" anchorCtr="0" upright="1">
                          <a:noAutofit/>
                        </wps:bodyPr>
                      </wps:wsp>
                      <wps:wsp>
                        <wps:cNvPr id="130223925" name="Line 226"/>
                        <wps:cNvCnPr>
                          <a:cxnSpLocks noChangeShapeType="1"/>
                        </wps:cNvCnPr>
                        <wps:spPr bwMode="auto">
                          <a:xfrm flipH="1">
                            <a:off x="8034" y="6696"/>
                            <a:ext cx="54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17005947" name="Line 227"/>
                        <wps:cNvCnPr>
                          <a:cxnSpLocks noChangeShapeType="1"/>
                        </wps:cNvCnPr>
                        <wps:spPr bwMode="auto">
                          <a:xfrm flipH="1">
                            <a:off x="4237" y="6807"/>
                            <a:ext cx="72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804565340" name="AutoShape 228"/>
                        <wps:cNvSpPr>
                          <a:spLocks noChangeArrowheads="1"/>
                        </wps:cNvSpPr>
                        <wps:spPr bwMode="auto">
                          <a:xfrm rot="10800000">
                            <a:off x="2291" y="13067"/>
                            <a:ext cx="360" cy="506"/>
                          </a:xfrm>
                          <a:prstGeom prst="upArrow">
                            <a:avLst>
                              <a:gd name="adj1" fmla="val 50000"/>
                              <a:gd name="adj2" fmla="val 35139"/>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2054012460" name="Text Box 229"/>
                        <wps:cNvSpPr txBox="1">
                          <a:spLocks noChangeArrowheads="1"/>
                        </wps:cNvSpPr>
                        <wps:spPr bwMode="auto">
                          <a:xfrm>
                            <a:off x="6071" y="11517"/>
                            <a:ext cx="1800" cy="1011"/>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E59965B" w14:textId="77777777" w:rsidR="001C0071" w:rsidRPr="001C0071" w:rsidRDefault="001C0071" w:rsidP="001C0071">
                              <w:r w:rsidRPr="001C0071">
                                <w:t>All records &amp; evidence filed</w:t>
                              </w:r>
                            </w:p>
                          </w:txbxContent>
                        </wps:txbx>
                        <wps:bodyPr rot="0" vert="horz" wrap="square" lIns="91440" tIns="45720" rIns="91440" bIns="45720" anchor="t" anchorCtr="0" upright="1">
                          <a:noAutofit/>
                        </wps:bodyPr>
                      </wps:wsp>
                      <wps:wsp>
                        <wps:cNvPr id="1990214402" name="Text Box 230"/>
                        <wps:cNvSpPr txBox="1">
                          <a:spLocks noChangeArrowheads="1"/>
                        </wps:cNvSpPr>
                        <wps:spPr bwMode="auto">
                          <a:xfrm>
                            <a:off x="785" y="11349"/>
                            <a:ext cx="3486" cy="1516"/>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DE9EED6" w14:textId="77777777" w:rsidR="001C0071" w:rsidRPr="001C0071" w:rsidRDefault="001C0071" w:rsidP="001C0071">
                              <w:r w:rsidRPr="001C0071">
                                <w:t xml:space="preserve">Completed Assessor Report / Moderator Report / Record of Learning </w:t>
                              </w:r>
                            </w:p>
                          </w:txbxContent>
                        </wps:txbx>
                        <wps:bodyPr rot="0" vert="horz" wrap="square" lIns="91440" tIns="45720" rIns="91440" bIns="45720" anchor="t" anchorCtr="0" upright="1">
                          <a:noAutofit/>
                        </wps:bodyPr>
                      </wps:wsp>
                      <wps:wsp>
                        <wps:cNvPr id="711502923" name="Text Box 231"/>
                        <wps:cNvSpPr txBox="1">
                          <a:spLocks noChangeArrowheads="1"/>
                        </wps:cNvSpPr>
                        <wps:spPr bwMode="auto">
                          <a:xfrm>
                            <a:off x="1391" y="13707"/>
                            <a:ext cx="2634" cy="107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627C500C" w14:textId="77777777" w:rsidR="001C0071" w:rsidRPr="001C0071" w:rsidRDefault="001C0071" w:rsidP="001C0071">
                              <w:r w:rsidRPr="001C0071">
                                <w:t xml:space="preserve">Approval &amp; Certification obtained </w:t>
                              </w:r>
                            </w:p>
                          </w:txbxContent>
                        </wps:txbx>
                        <wps:bodyPr rot="0" vert="horz" wrap="square" lIns="91440" tIns="45720" rIns="91440" bIns="45720" anchor="t" anchorCtr="0" upright="1">
                          <a:noAutofit/>
                        </wps:bodyPr>
                      </wps:wsp>
                      <wps:wsp>
                        <wps:cNvPr id="2018727291" name="AutoShape 232"/>
                        <wps:cNvSpPr>
                          <a:spLocks noChangeArrowheads="1"/>
                        </wps:cNvSpPr>
                        <wps:spPr bwMode="auto">
                          <a:xfrm rot="16200000">
                            <a:off x="4676" y="11663"/>
                            <a:ext cx="337" cy="720"/>
                          </a:xfrm>
                          <a:prstGeom prst="upArrow">
                            <a:avLst>
                              <a:gd name="adj1" fmla="val 50000"/>
                              <a:gd name="adj2" fmla="val 53412"/>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238960571" name="Line 233"/>
                        <wps:cNvCnPr>
                          <a:cxnSpLocks noChangeShapeType="1"/>
                        </wps:cNvCnPr>
                        <wps:spPr bwMode="auto">
                          <a:xfrm flipH="1">
                            <a:off x="8051" y="12022"/>
                            <a:ext cx="900" cy="0"/>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g:grpSp>
                        <wpg:cNvPr id="52155991" name="Group 234"/>
                        <wpg:cNvGrpSpPr>
                          <a:grpSpLocks/>
                        </wpg:cNvGrpSpPr>
                        <wpg:grpSpPr bwMode="auto">
                          <a:xfrm>
                            <a:off x="4451" y="13311"/>
                            <a:ext cx="6612" cy="1466"/>
                            <a:chOff x="4451" y="13298"/>
                            <a:chExt cx="6612" cy="1566"/>
                          </a:xfrm>
                        </wpg:grpSpPr>
                        <wps:wsp>
                          <wps:cNvPr id="1286266618" name="AutoShape 235"/>
                          <wps:cNvSpPr>
                            <a:spLocks noChangeArrowheads="1"/>
                          </wps:cNvSpPr>
                          <wps:spPr bwMode="auto">
                            <a:xfrm rot="5400000">
                              <a:off x="4631" y="13901"/>
                              <a:ext cx="360" cy="720"/>
                            </a:xfrm>
                            <a:prstGeom prst="upArrow">
                              <a:avLst>
                                <a:gd name="adj1" fmla="val 50000"/>
                                <a:gd name="adj2" fmla="val 50000"/>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435213368" name="Text Box 236"/>
                          <wps:cNvSpPr txBox="1">
                            <a:spLocks noChangeArrowheads="1"/>
                          </wps:cNvSpPr>
                          <wps:spPr bwMode="auto">
                            <a:xfrm>
                              <a:off x="5351" y="13361"/>
                              <a:ext cx="2226" cy="1503"/>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617C110" w14:textId="77777777" w:rsidR="001C0071" w:rsidRPr="001C0071" w:rsidRDefault="001C0071" w:rsidP="001C0071">
                                <w:r w:rsidRPr="001C0071">
                                  <w:t>Certificate of Competencies issued to successful candidates</w:t>
                                </w:r>
                              </w:p>
                            </w:txbxContent>
                          </wps:txbx>
                          <wps:bodyPr rot="0" vert="horz" wrap="square" lIns="91440" tIns="45720" rIns="91440" bIns="45720" anchor="t" anchorCtr="0" upright="1">
                            <a:noAutofit/>
                          </wps:bodyPr>
                        </wps:wsp>
                        <wps:wsp>
                          <wps:cNvPr id="71943109" name="AutoShape 237"/>
                          <wps:cNvSpPr>
                            <a:spLocks noChangeArrowheads="1"/>
                          </wps:cNvSpPr>
                          <wps:spPr bwMode="auto">
                            <a:xfrm rot="5400000">
                              <a:off x="8117" y="13838"/>
                              <a:ext cx="360" cy="720"/>
                            </a:xfrm>
                            <a:prstGeom prst="upArrow">
                              <a:avLst>
                                <a:gd name="adj1" fmla="val 50000"/>
                                <a:gd name="adj2" fmla="val 50000"/>
                              </a:avLst>
                            </a:prstGeom>
                            <a:solidFill>
                              <a:srgbClr val="969696"/>
                            </a:solidFill>
                            <a:ln w="28575">
                              <a:solidFill>
                                <a:srgbClr val="000000"/>
                              </a:solidFill>
                              <a:miter lim="800000"/>
                              <a:headEnd/>
                              <a:tailEnd/>
                            </a:ln>
                          </wps:spPr>
                          <wps:bodyPr rot="0" vert="horz" wrap="square" lIns="91440" tIns="45720" rIns="91440" bIns="45720" anchor="t" anchorCtr="0" upright="1">
                            <a:noAutofit/>
                          </wps:bodyPr>
                        </wps:wsp>
                        <wps:wsp>
                          <wps:cNvPr id="771998205" name="Text Box 238"/>
                          <wps:cNvSpPr txBox="1">
                            <a:spLocks noChangeArrowheads="1"/>
                          </wps:cNvSpPr>
                          <wps:spPr bwMode="auto">
                            <a:xfrm>
                              <a:off x="8837" y="13298"/>
                              <a:ext cx="2226" cy="1503"/>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68566172" w14:textId="77777777" w:rsidR="001C0071" w:rsidRPr="001C0071" w:rsidRDefault="001C0071" w:rsidP="001C0071">
                                <w:r w:rsidRPr="001C0071">
                                  <w:t>Register candidates on the Learner Record Database</w:t>
                                </w:r>
                              </w:p>
                            </w:txbxContent>
                          </wps:txbx>
                          <wps:bodyPr rot="0" vert="horz" wrap="square" lIns="91440" tIns="45720" rIns="91440" bIns="45720" anchor="t" anchorCtr="0" upright="1">
                            <a:noAutofit/>
                          </wps:bodyPr>
                        </wps:wsp>
                      </wpg:grpSp>
                      <wps:wsp>
                        <wps:cNvPr id="994484970" name="Line 239"/>
                        <wps:cNvCnPr>
                          <a:cxnSpLocks noChangeShapeType="1"/>
                        </wps:cNvCnPr>
                        <wps:spPr bwMode="auto">
                          <a:xfrm>
                            <a:off x="10031" y="10675"/>
                            <a:ext cx="0" cy="674"/>
                          </a:xfrm>
                          <a:prstGeom prst="line">
                            <a:avLst/>
                          </a:prstGeom>
                          <a:noFill/>
                          <a:ln w="2857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369676541" name="Line 240"/>
                        <wps:cNvCnPr>
                          <a:cxnSpLocks noChangeShapeType="1"/>
                        </wps:cNvCnPr>
                        <wps:spPr bwMode="auto">
                          <a:xfrm>
                            <a:off x="7648" y="3861"/>
                            <a:ext cx="72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65415029" name="Text Box 241"/>
                        <wps:cNvSpPr txBox="1">
                          <a:spLocks noChangeArrowheads="1"/>
                        </wps:cNvSpPr>
                        <wps:spPr bwMode="auto">
                          <a:xfrm>
                            <a:off x="5711" y="5660"/>
                            <a:ext cx="2160" cy="2327"/>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54E53C10" w14:textId="77777777" w:rsidR="001C0071" w:rsidRPr="001C0071" w:rsidRDefault="001C0071" w:rsidP="001C0071">
                              <w:r w:rsidRPr="001C0071">
                                <w:t>Portfolio of Evidence submitted to service provider as per the Assessment Plan</w:t>
                              </w:r>
                            </w:p>
                            <w:p w14:paraId="793E0FFF" w14:textId="77777777" w:rsidR="001C0071" w:rsidRPr="001C0071" w:rsidRDefault="001C0071" w:rsidP="001C007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4EE38" id="Group 153" o:spid="_x0000_s1049" style="position:absolute;margin-left:-9pt;margin-top:22.15pt;width:531pt;height:583.8pt;z-index:251679744" coordorigin="671,3101" coordsize="10620,1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">
                <v:shape id="Text Box 208" o:spid="_x0000_s1050" type="#_x0000_t202" style="position:absolute;left:1571;top:3101;width:2520;height:2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">
                  <v:shadow on="t" offset="6pt,6pt"/>
                  <v:textbox>
                    <w:txbxContent>
                      <w:p w14:paraId="0091507E" w14:textId="77777777" w:rsidR="001C0071" w:rsidRPr="001C0071" w:rsidRDefault="001C0071" w:rsidP="001C0071">
                        <w:r w:rsidRPr="001C0071">
                          <w:t>Assessment Plan agreed by candidate &amp; completed by the assessor before the actual assessment</w:t>
                        </w:r>
                      </w:p>
                    </w:txbxContent>
                  </v:textbox>
                </v:shape>
                <v:line id="Line 209" o:spid="_x0000_s1051" style="position:absolute;visibility:visible;mso-wrap-style:square" from="4222,3869" to="4942,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" strokeweight="2.25pt">
                  <v:stroke endarrow="block"/>
                </v:line>
                <v:shape id="Text Box 210" o:spid="_x0000_s1052" type="#_x0000_t202" style="position:absolute;left:4942;top:3364;width:2520;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">
                  <v:shadow on="t" offset="6pt,6pt"/>
                  <v:textbox>
                    <w:txbxContent>
                      <w:p w14:paraId="61C99F1A" w14:textId="77777777" w:rsidR="001C0071" w:rsidRPr="001C0071" w:rsidRDefault="001C0071" w:rsidP="001C0071">
                        <w:r w:rsidRPr="001C0071">
                          <w:t>Knowledge Questionnaire conducted as per the Assessment Plan</w:t>
                        </w:r>
                      </w:p>
                    </w:txbxContent>
                  </v:textbox>
                </v:shape>
                <v:line id="Line 211" o:spid="_x0000_s1053" style="position:absolute;visibility:visible;mso-wrap-style:square" from="9491,5027" to="9491,5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" strokeweight="2.25pt">
                  <v:stroke endarrow="block"/>
                </v:line>
                <v:shape id="Text Box 212" o:spid="_x0000_s1054" type="#_x0000_t202" style="position:absolute;left:8411;top:3187;width:2160;height:1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">
                  <v:shadow on="t" offset="6pt,6pt"/>
                  <v:textbox>
                    <w:txbxContent>
                      <w:p w14:paraId="0EE9A488" w14:textId="77777777" w:rsidR="001C0071" w:rsidRPr="001C0071" w:rsidRDefault="001C0071" w:rsidP="001C0071">
                        <w:r w:rsidRPr="001C0071">
                          <w:t>Observation conducted as per the Assessment Plan</w:t>
                        </w:r>
                      </w:p>
                    </w:txbxContent>
                  </v:textbox>
                </v:shape>
                <v:shape id="Text Box 213" o:spid="_x0000_s1055" type="#_x0000_t202" style="position:absolute;left:8635;top:5812;width:2160;height:1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">
                  <v:shadow on="t" offset="6pt,6pt"/>
                  <v:textbox>
                    <w:txbxContent>
                      <w:p w14:paraId="3459AC8E" w14:textId="77777777" w:rsidR="001C0071" w:rsidRPr="001C0071" w:rsidRDefault="001C0071" w:rsidP="001C0071">
                        <w:r w:rsidRPr="001C0071">
                          <w:t>Portfolio of Evidence compiled as per the Assessment Plan</w:t>
                        </w:r>
                      </w:p>
                      <w:p w14:paraId="6F3D916F" w14:textId="77777777" w:rsidR="001C0071" w:rsidRPr="001C0071" w:rsidRDefault="001C0071" w:rsidP="001C0071"/>
                    </w:txbxContent>
                  </v:textbox>
                </v:shape>
                <v:shape id="Text Box 214" o:spid="_x0000_s1056" type="#_x0000_t202" style="position:absolute;left:1571;top:6085;width:2520;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">
                  <v:shadow on="t" offset="6pt,6pt"/>
                  <v:textbox>
                    <w:txbxContent>
                      <w:p w14:paraId="280144F7" w14:textId="77777777" w:rsidR="001C0071" w:rsidRPr="001C0071" w:rsidRDefault="001C0071" w:rsidP="001C0071">
                        <w:r w:rsidRPr="001C0071">
                          <w:t>A detailed Assessor Report compiled &amp; forwarded for Moderation</w:t>
                        </w:r>
                      </w:p>
                    </w:txbxContent>
                  </v:textbox>
                </v:shape>
                <v:group id="Group 215" o:spid="_x0000_s1057" style="position:absolute;left:953;top:6881;width:540;height:2190" coordorigin="1391,5621" coordsize="108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">
                  <v:line id="Line 216" o:spid="_x0000_s1058" style="position:absolute;visibility:visible;mso-wrap-style:square" from="1391,5621" to="1391,7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" strokeweight="2.25pt">
                    <v:stroke dashstyle="1 1" endarrow="block"/>
                  </v:line>
                  <v:line id="Line 217" o:spid="_x0000_s1059" style="position:absolute;flip:x;visibility:visible;mso-wrap-style:square" from="1391,5621" to="2471,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" strokeweight="2.25pt">
                    <v:stroke dashstyle="1 1" endarrow="block"/>
                  </v:line>
                </v:group>
                <v:shape id="Text Box 218" o:spid="_x0000_s1060" type="#_x0000_t202" style="position:absolute;left:8951;top:9407;width:2160;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">
                  <v:shadow on="t" offset="6pt,6pt"/>
                  <v:textbox>
                    <w:txbxContent>
                      <w:p w14:paraId="53BF7219" w14:textId="77777777" w:rsidR="001C0071" w:rsidRPr="001C0071" w:rsidRDefault="001C0071" w:rsidP="001C0071">
                        <w:r w:rsidRPr="001C0071">
                          <w:t>Record of Learning Updated</w:t>
                        </w:r>
                      </w:p>
                    </w:txbxContent>
                  </v:textbox>
                </v:shape>
                <v:shape id="Text Box 219" o:spid="_x0000_s1061" type="#_x0000_t202" style="position:absolute;left:5891;top:9238;width:2160;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">
                  <v:shadow on="t" offset="6pt,6pt"/>
                  <v:textbox>
                    <w:txbxContent>
                      <w:p w14:paraId="72891606" w14:textId="77777777" w:rsidR="001C0071" w:rsidRPr="001C0071" w:rsidRDefault="001C0071" w:rsidP="001C0071">
                        <w:r w:rsidRPr="001C0071">
                          <w:t>Appeal form completed by the candidate in the event of dispute</w:t>
                        </w:r>
                      </w:p>
                    </w:txbxContent>
                  </v:textbox>
                </v:shape>
                <v:shape id="Text Box 220" o:spid="_x0000_s1062" type="#_x0000_t202" style="position:absolute;left:3191;top:8901;width:2160;height:2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">
                  <v:shadow on="t" offset="6pt,6pt"/>
                  <v:textbox>
                    <w:txbxContent>
                      <w:p w14:paraId="101EE86E" w14:textId="77777777" w:rsidR="001C0071" w:rsidRPr="001C0071" w:rsidRDefault="001C0071" w:rsidP="001C0071">
                        <w:r w:rsidRPr="001C0071">
                          <w:t>Feedback Report Completed by Assessor &amp; individual feedback given to the candidate</w:t>
                        </w:r>
                      </w:p>
                    </w:txbxContent>
                  </v:textbox>
                </v:shape>
                <v:shape id="Text Box 221" o:spid="_x0000_s1063" type="#_x0000_t202" style="position:absolute;left:671;top:9272;width:1800;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">
                  <v:shadow on="t" offset="6pt,6pt"/>
                  <v:textbox>
                    <w:txbxContent>
                      <w:p w14:paraId="0CC78E5E" w14:textId="77777777" w:rsidR="001C0071" w:rsidRPr="001C0071" w:rsidRDefault="001C0071" w:rsidP="001C0071">
                        <w:r w:rsidRPr="001C0071">
                          <w:t>Assessment Results Moderated</w:t>
                        </w:r>
                      </w:p>
                    </w:txbxContent>
                  </v:textbox>
                </v:shape>
                <v:line id="Line 222" o:spid="_x0000_s1064" style="position:absolute;visibility:visible;mso-wrap-style:square" from="2651,9912" to="3011,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" strokeweight="2.25pt">
                  <v:stroke dashstyle="1 1" endarrow="block"/>
                </v:line>
                <v:line id="Line 223" o:spid="_x0000_s1065" style="position:absolute;visibility:visible;mso-wrap-style:square" from="5531,9912" to="5891,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" strokeweight="2.25pt">
                  <v:stroke dashstyle="1 1" endarrow="block"/>
                </v:line>
                <v:line id="Line 224" o:spid="_x0000_s1066" style="position:absolute;visibility:visible;mso-wrap-style:square" from="8265,9912" to="8805,9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" strokeweight="2.25pt">
                  <v:stroke dashstyle="1 1" endarrow="block"/>
                </v:line>
                <v:shape id="Text Box 225" o:spid="_x0000_s1067" type="#_x0000_t202" style="position:absolute;left:9131;top:11517;width:2160;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">
                  <v:shadow on="t" offset="6pt,6pt"/>
                  <v:textbox>
                    <w:txbxContent>
                      <w:p w14:paraId="5EAD6DC9" w14:textId="77777777" w:rsidR="001C0071" w:rsidRPr="001C0071" w:rsidRDefault="001C0071" w:rsidP="001C0071">
                        <w:r w:rsidRPr="001C0071">
                          <w:t>Action Plan Completed by Assessor</w:t>
                        </w:r>
                      </w:p>
                    </w:txbxContent>
                  </v:textbox>
                </v:shape>
                <v:line id="Line 226" o:spid="_x0000_s1068" style="position:absolute;flip:x;visibility:visible;mso-wrap-style:square" from="8034,6696" to="8574,6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" strokeweight="2.25pt">
                  <v:stroke endarrow="block"/>
                </v:line>
                <v:line id="Line 227" o:spid="_x0000_s1069" style="position:absolute;flip:x;visibility:visible;mso-wrap-style:square" from="4237,6807" to="4957,6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" strokeweight="2.25pt">
                  <v:stroke dashstyle="1 1" endarrow="block"/>
                </v:lin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28" o:spid="_x0000_s1070" type="#_x0000_t68" style="position:absolute;left:2291;top:13067;width:360;height:50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" fillcolor="#969696" strokeweight="2.25pt"/>
                <v:shape id="Text Box 229" o:spid="_x0000_s1071" type="#_x0000_t202" style="position:absolute;left:6071;top:11517;width:1800;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">
                  <v:shadow on="t" offset="6pt,6pt"/>
                  <v:textbox>
                    <w:txbxContent>
                      <w:p w14:paraId="3E59965B" w14:textId="77777777" w:rsidR="001C0071" w:rsidRPr="001C0071" w:rsidRDefault="001C0071" w:rsidP="001C0071">
                        <w:r w:rsidRPr="001C0071">
                          <w:t>All records &amp; evidence filed</w:t>
                        </w:r>
                      </w:p>
                    </w:txbxContent>
                  </v:textbox>
                </v:shape>
                <v:shape id="Text Box 230" o:spid="_x0000_s1072" type="#_x0000_t202" style="position:absolute;left:785;top:11349;width:3486;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">
                  <v:shadow on="t" offset="6pt,6pt"/>
                  <v:textbox>
                    <w:txbxContent>
                      <w:p w14:paraId="0DE9EED6" w14:textId="77777777" w:rsidR="001C0071" w:rsidRPr="001C0071" w:rsidRDefault="001C0071" w:rsidP="001C0071">
                        <w:r w:rsidRPr="001C0071">
                          <w:t xml:space="preserve">Completed Assessor Report / Moderator Report / Record of Learning </w:t>
                        </w:r>
                      </w:p>
                    </w:txbxContent>
                  </v:textbox>
                </v:shape>
                <v:shape id="Text Box 231" o:spid="_x0000_s1073" type="#_x0000_t202" style="position:absolute;left:1391;top:13707;width:2634;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">
                  <v:shadow on="t" offset="6pt,6pt"/>
                  <v:textbox>
                    <w:txbxContent>
                      <w:p w14:paraId="627C500C" w14:textId="77777777" w:rsidR="001C0071" w:rsidRPr="001C0071" w:rsidRDefault="001C0071" w:rsidP="001C0071">
                        <w:r w:rsidRPr="001C0071">
                          <w:t xml:space="preserve">Approval &amp; Certification obtained </w:t>
                        </w:r>
                      </w:p>
                    </w:txbxContent>
                  </v:textbox>
                </v:shape>
                <v:shape id="AutoShape 232" o:spid="_x0000_s1074" type="#_x0000_t68" style="position:absolute;left:4676;top:11663;width:337;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" fillcolor="#969696" strokeweight="2.25pt"/>
                <v:line id="Line 233" o:spid="_x0000_s1075" style="position:absolute;flip:x;visibility:visible;mso-wrap-style:square" from="8051,12022" to="8951,1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" strokeweight="2.25pt">
                  <v:stroke dashstyle="1 1" endarrow="block"/>
                </v:line>
                <v:group id="Group 234" o:spid="_x0000_s1076" style="position:absolute;left:4451;top:13311;width:6612;height:1466" coordorigin="4451,13298" coordsize="6612,1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">
                  <v:shape id="AutoShape 235" o:spid="_x0000_s1077" type="#_x0000_t68" style="position:absolute;left:4631;top:13901;width:360;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" fillcolor="#969696" strokeweight="2.25pt"/>
                  <v:shape id="Text Box 236" o:spid="_x0000_s1078" type="#_x0000_t202" style="position:absolute;left:5351;top:13361;width:2226;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">
                    <v:shadow on="t" offset="6pt,6pt"/>
                    <v:textbox>
                      <w:txbxContent>
                        <w:p w14:paraId="5617C110" w14:textId="77777777" w:rsidR="001C0071" w:rsidRPr="001C0071" w:rsidRDefault="001C0071" w:rsidP="001C0071">
                          <w:r w:rsidRPr="001C0071">
                            <w:t>Certificate of Competencies issued to successful candidates</w:t>
                          </w:r>
                        </w:p>
                      </w:txbxContent>
                    </v:textbox>
                  </v:shape>
                  <v:shape id="AutoShape 237" o:spid="_x0000_s1079" type="#_x0000_t68" style="position:absolute;left:8117;top:13838;width:360;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" fillcolor="#969696" strokeweight="2.25pt"/>
                  <v:shape id="Text Box 238" o:spid="_x0000_s1080" type="#_x0000_t202" style="position:absolute;left:8837;top:13298;width:2226;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">
                    <v:shadow on="t" offset="6pt,6pt"/>
                    <v:textbox>
                      <w:txbxContent>
                        <w:p w14:paraId="68566172" w14:textId="77777777" w:rsidR="001C0071" w:rsidRPr="001C0071" w:rsidRDefault="001C0071" w:rsidP="001C0071">
                          <w:r w:rsidRPr="001C0071">
                            <w:t>Register candidates on the Learner Record Database</w:t>
                          </w:r>
                        </w:p>
                      </w:txbxContent>
                    </v:textbox>
                  </v:shape>
                </v:group>
                <v:line id="Line 239" o:spid="_x0000_s1081" style="position:absolute;visibility:visible;mso-wrap-style:square" from="10031,10675" to="10031,11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" strokeweight="2.25pt">
                  <v:stroke dashstyle="1 1" endarrow="block"/>
                </v:line>
                <v:line id="Line 240" o:spid="_x0000_s1082" style="position:absolute;visibility:visible;mso-wrap-style:square" from="7648,3861" to="8368,3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" strokeweight="2.25pt">
                  <v:stroke endarrow="block"/>
                </v:line>
                <v:shape id="Text Box 241" o:spid="_x0000_s1083" type="#_x0000_t202" style="position:absolute;left:5711;top:5660;width:2160;height:2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">
                  <v:shadow on="t" offset="6pt,6pt"/>
                  <v:textbox>
                    <w:txbxContent>
                      <w:p w14:paraId="54E53C10" w14:textId="77777777" w:rsidR="001C0071" w:rsidRPr="001C0071" w:rsidRDefault="001C0071" w:rsidP="001C0071">
                        <w:r w:rsidRPr="001C0071">
                          <w:t>Portfolio of Evidence submitted to service provider as per the Assessment Plan</w:t>
                        </w:r>
                      </w:p>
                      <w:p w14:paraId="793E0FFF" w14:textId="77777777" w:rsidR="001C0071" w:rsidRPr="001C0071" w:rsidRDefault="001C0071" w:rsidP="001C0071"/>
                    </w:txbxContent>
                  </v:textbox>
                </v:shape>
              </v:group>
            </w:pict>
          </mc:Fallback>
        </mc:AlternateContent>
      </w:r>
    </w:p>
    <w:p w14:paraId="2167DDEB" w14:textId="77777777" w:rsidR="001C0071" w:rsidRPr="001C0071" w:rsidRDefault="001C0071" w:rsidP="001C0071"/>
    <w:p w14:paraId="28B94D06" w14:textId="77777777" w:rsidR="001C0071" w:rsidRPr="001C0071" w:rsidRDefault="001C0071" w:rsidP="001C0071"/>
    <w:p w14:paraId="67CCB20C" w14:textId="77777777" w:rsidR="001C0071" w:rsidRPr="001C0071" w:rsidRDefault="001C0071" w:rsidP="001C0071"/>
    <w:p w14:paraId="32D77284" w14:textId="77777777" w:rsidR="001C0071" w:rsidRPr="001C0071" w:rsidRDefault="001C0071" w:rsidP="001C0071"/>
    <w:p w14:paraId="0E510AF9" w14:textId="77777777" w:rsidR="001C0071" w:rsidRPr="001C0071" w:rsidRDefault="001C0071" w:rsidP="001C0071"/>
    <w:p w14:paraId="561E9DD7" w14:textId="77777777" w:rsidR="001C0071" w:rsidRPr="001C0071" w:rsidRDefault="001C0071" w:rsidP="001C0071"/>
    <w:p w14:paraId="6F9A2176" w14:textId="77777777" w:rsidR="001C0071" w:rsidRPr="001C0071" w:rsidRDefault="001C0071" w:rsidP="001C0071"/>
    <w:p w14:paraId="07029C57" w14:textId="77777777" w:rsidR="001C0071" w:rsidRPr="001C0071" w:rsidRDefault="001C0071" w:rsidP="001C0071"/>
    <w:p w14:paraId="0A345B73" w14:textId="77777777" w:rsidR="001C0071" w:rsidRPr="001C0071" w:rsidRDefault="001C0071" w:rsidP="001C0071"/>
    <w:p w14:paraId="15A4F3D7" w14:textId="77777777" w:rsidR="001C0071" w:rsidRPr="001C0071" w:rsidRDefault="001C0071" w:rsidP="001C0071"/>
    <w:p w14:paraId="742B4742" w14:textId="77777777" w:rsidR="001C0071" w:rsidRPr="001C0071" w:rsidRDefault="001C0071" w:rsidP="001C0071"/>
    <w:p w14:paraId="3B59AC1C" w14:textId="77777777" w:rsidR="001C0071" w:rsidRPr="001C0071" w:rsidRDefault="001C0071" w:rsidP="001C0071"/>
    <w:p w14:paraId="7A2C6ED5" w14:textId="77777777" w:rsidR="001C0071" w:rsidRPr="001C0071" w:rsidRDefault="001C0071" w:rsidP="001C0071"/>
    <w:p w14:paraId="15A4D838" w14:textId="77777777" w:rsidR="001C0071" w:rsidRPr="001C0071" w:rsidRDefault="001C0071" w:rsidP="001C0071"/>
    <w:p w14:paraId="7007931D" w14:textId="77777777" w:rsidR="001C0071" w:rsidRPr="001C0071" w:rsidRDefault="001C0071" w:rsidP="001C0071"/>
    <w:p w14:paraId="6DA3B745" w14:textId="77777777" w:rsidR="001C0071" w:rsidRPr="001C0071" w:rsidRDefault="001C0071" w:rsidP="001C0071">
      <w:r w:rsidRPr="001C0071">
        <w:br w:type="page"/>
      </w:r>
    </w:p>
    <w:p w14:paraId="3CBAB619" w14:textId="77777777" w:rsidR="001C0071" w:rsidRPr="001C0071" w:rsidRDefault="001C0071" w:rsidP="001C0071">
      <w:bookmarkStart w:id="73" w:name="_Toc361954971"/>
      <w:bookmarkStart w:id="74" w:name="_Toc362176143"/>
      <w:bookmarkStart w:id="75" w:name="_Toc363642255"/>
    </w:p>
    <w:p w14:paraId="61E8A370" w14:textId="77777777" w:rsidR="001C0071" w:rsidRPr="001C0071" w:rsidRDefault="001C0071" w:rsidP="001C0071">
      <w:bookmarkStart w:id="76" w:name="_Toc416267137"/>
      <w:r w:rsidRPr="001C0071">
        <w:t xml:space="preserve">SECTION 1:  </w:t>
      </w:r>
      <w:bookmarkEnd w:id="69"/>
      <w:bookmarkEnd w:id="70"/>
      <w:bookmarkEnd w:id="71"/>
      <w:bookmarkEnd w:id="72"/>
      <w:bookmarkEnd w:id="73"/>
      <w:bookmarkEnd w:id="74"/>
      <w:bookmarkEnd w:id="75"/>
      <w:r w:rsidRPr="001C0071">
        <w:t>PAST, PRESENT AND FUTURE COMPUTER HARDWARE CONFIGURATIONS</w:t>
      </w:r>
      <w:bookmarkEnd w:id="76"/>
    </w:p>
    <w:p w14:paraId="34D2EF08" w14:textId="77777777" w:rsidR="001C0071" w:rsidRPr="001C0071" w:rsidRDefault="001C0071" w:rsidP="001C0071"/>
    <w:p w14:paraId="1B28DC9A" w14:textId="77777777" w:rsidR="001C0071" w:rsidRPr="001C0071" w:rsidRDefault="001C0071" w:rsidP="001C0071"/>
    <w:p w14:paraId="09A3B97E" w14:textId="498BB117" w:rsidR="001C0071" w:rsidRPr="001C0071" w:rsidRDefault="001C0071" w:rsidP="001C0071">
      <w:r w:rsidRPr="001C0071">
        <w:rPr>
          <w:noProof/>
        </w:rPr>
        <mc:AlternateContent>
          <mc:Choice Requires="wpg">
            <w:drawing>
              <wp:anchor distT="0" distB="0" distL="114300" distR="114300" simplePos="0" relativeHeight="251686912" behindDoc="0" locked="0" layoutInCell="1" allowOverlap="1" wp14:anchorId="52C3A8A5" wp14:editId="4F5D4E25">
                <wp:simplePos x="0" y="0"/>
                <wp:positionH relativeFrom="column">
                  <wp:posOffset>0</wp:posOffset>
                </wp:positionH>
                <wp:positionV relativeFrom="paragraph">
                  <wp:posOffset>21590</wp:posOffset>
                </wp:positionV>
                <wp:extent cx="6477000" cy="5885180"/>
                <wp:effectExtent l="9525" t="12065" r="9525" b="8255"/>
                <wp:wrapNone/>
                <wp:docPr id="1974352524"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0" cy="5885180"/>
                          <a:chOff x="849" y="4502"/>
                          <a:chExt cx="10200" cy="9268"/>
                        </a:xfrm>
                      </wpg:grpSpPr>
                      <wps:wsp>
                        <wps:cNvPr id="708993373" name="Text Box 248"/>
                        <wps:cNvSpPr txBox="1">
                          <a:spLocks noChangeArrowheads="1"/>
                        </wps:cNvSpPr>
                        <wps:spPr bwMode="auto">
                          <a:xfrm>
                            <a:off x="3369" y="4519"/>
                            <a:ext cx="6960" cy="220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5CF88FD6" w14:textId="77777777" w:rsidR="001C0071" w:rsidRPr="001C0071" w:rsidRDefault="001C0071" w:rsidP="001C0071">
                              <w:r w:rsidRPr="001C0071">
                                <w:t xml:space="preserve">Specific Outcome </w:t>
                              </w:r>
                            </w:p>
                            <w:p w14:paraId="46B2FBA7" w14:textId="77777777" w:rsidR="001C0071" w:rsidRPr="001C0071" w:rsidRDefault="001C0071" w:rsidP="001C0071"/>
                            <w:p w14:paraId="5B6D199F" w14:textId="77777777" w:rsidR="001C0071" w:rsidRPr="001C0071" w:rsidRDefault="001C0071" w:rsidP="001C0071">
                              <w:r w:rsidRPr="001C0071">
                                <w:t>On completion of this section you will be able to describe past, present and future computer hardware configurations.</w:t>
                              </w:r>
                            </w:p>
                          </w:txbxContent>
                        </wps:txbx>
                        <wps:bodyPr rot="0" vert="horz" wrap="square" lIns="91440" tIns="45720" rIns="91440" bIns="45720" anchor="t" anchorCtr="0" upright="1">
                          <a:noAutofit/>
                        </wps:bodyPr>
                      </wps:wsp>
                      <wps:wsp>
                        <wps:cNvPr id="1554834316" name="Text Box 249"/>
                        <wps:cNvSpPr txBox="1">
                          <a:spLocks noChangeArrowheads="1"/>
                        </wps:cNvSpPr>
                        <wps:spPr bwMode="auto">
                          <a:xfrm>
                            <a:off x="3369" y="7307"/>
                            <a:ext cx="7680" cy="646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037CCE72" w14:textId="77777777" w:rsidR="001C0071" w:rsidRPr="001C0071" w:rsidRDefault="001C0071" w:rsidP="001C0071">
                              <w:r w:rsidRPr="001C0071">
                                <w:t xml:space="preserve">Assessment Criteria </w:t>
                              </w:r>
                            </w:p>
                            <w:p w14:paraId="66088B2F" w14:textId="77777777" w:rsidR="001C0071" w:rsidRPr="001C0071" w:rsidRDefault="001C0071" w:rsidP="001C0071"/>
                            <w:p w14:paraId="70D06483" w14:textId="77777777" w:rsidR="001C0071" w:rsidRPr="001C0071" w:rsidRDefault="001C0071" w:rsidP="001C0071">
                              <w:r w:rsidRPr="001C0071">
                                <w:t>This specific outcome shall cover:</w:t>
                              </w:r>
                            </w:p>
                            <w:p w14:paraId="05ACD8A6" w14:textId="77777777" w:rsidR="001C0071" w:rsidRPr="001C0071" w:rsidRDefault="001C0071" w:rsidP="001C0071"/>
                            <w:p w14:paraId="530010E0" w14:textId="77777777" w:rsidR="001C0071" w:rsidRPr="001C0071" w:rsidRDefault="001C0071" w:rsidP="001C0071"/>
                            <w:p w14:paraId="44944089" w14:textId="77777777" w:rsidR="001C0071" w:rsidRPr="001C0071" w:rsidRDefault="001C0071" w:rsidP="001C0071">
                              <w:r w:rsidRPr="001C0071">
                                <w:t>The description lists the characteristics of the configurations.                     (SO 1, AC 1)</w:t>
                              </w:r>
                            </w:p>
                            <w:p w14:paraId="067C9579" w14:textId="77777777" w:rsidR="001C0071" w:rsidRPr="001C0071" w:rsidRDefault="001C0071" w:rsidP="001C0071"/>
                            <w:p w14:paraId="747F044B" w14:textId="77777777" w:rsidR="001C0071" w:rsidRPr="001C0071" w:rsidRDefault="001C0071" w:rsidP="001C0071">
                              <w:r w:rsidRPr="001C0071">
                                <w:t>The description justifies categorisation of examples. (SO 1, AC 2)</w:t>
                              </w:r>
                            </w:p>
                            <w:p w14:paraId="47D49A12" w14:textId="77777777" w:rsidR="001C0071" w:rsidRPr="001C0071" w:rsidRDefault="001C0071" w:rsidP="001C0071"/>
                            <w:p w14:paraId="422782E0" w14:textId="77777777" w:rsidR="001C0071" w:rsidRPr="001C0071" w:rsidRDefault="001C0071" w:rsidP="001C0071">
                              <w:r w:rsidRPr="001C0071">
                                <w:t>The description explains performance characteristics of the configurations. (SO 1, AC 3)</w:t>
                              </w:r>
                            </w:p>
                            <w:p w14:paraId="00D49928" w14:textId="77777777" w:rsidR="001C0071" w:rsidRPr="001C0071" w:rsidRDefault="001C0071" w:rsidP="001C0071"/>
                            <w:p w14:paraId="77043579" w14:textId="77777777" w:rsidR="001C0071" w:rsidRPr="001C0071" w:rsidRDefault="001C0071" w:rsidP="001C0071">
                              <w:r w:rsidRPr="001C0071">
                                <w:t>The description explains the environmental requirements of the configurations. (SO 1, AC 4)</w:t>
                              </w:r>
                            </w:p>
                            <w:p w14:paraId="778447A9" w14:textId="77777777" w:rsidR="001C0071" w:rsidRPr="001C0071" w:rsidRDefault="001C0071" w:rsidP="001C0071"/>
                            <w:p w14:paraId="28BE0892" w14:textId="77777777" w:rsidR="001C0071" w:rsidRPr="001C0071" w:rsidRDefault="001C0071" w:rsidP="001C0071"/>
                            <w:p w14:paraId="1D5B8B5A" w14:textId="77777777" w:rsidR="001C0071" w:rsidRPr="001C0071" w:rsidRDefault="001C0071" w:rsidP="001C0071"/>
                            <w:p w14:paraId="5BFDCC04" w14:textId="77777777" w:rsidR="001C0071" w:rsidRPr="001C0071" w:rsidRDefault="001C0071" w:rsidP="001C0071"/>
                            <w:p w14:paraId="3288AADE" w14:textId="77777777" w:rsidR="001C0071" w:rsidRPr="001C0071" w:rsidRDefault="001C0071" w:rsidP="001C0071"/>
                          </w:txbxContent>
                        </wps:txbx>
                        <wps:bodyPr rot="0" vert="horz" wrap="square" lIns="91440" tIns="45720" rIns="91440" bIns="45720" anchor="t" anchorCtr="0" upright="1">
                          <a:noAutofit/>
                        </wps:bodyPr>
                      </wps:wsp>
                      <wps:wsp>
                        <wps:cNvPr id="1193532567" name="Text Box 250"/>
                        <wps:cNvSpPr txBox="1">
                          <a:spLocks noChangeArrowheads="1"/>
                        </wps:cNvSpPr>
                        <wps:spPr bwMode="auto">
                          <a:xfrm>
                            <a:off x="921" y="7810"/>
                            <a:ext cx="2040" cy="2158"/>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400FD254" w14:textId="77777777" w:rsidR="001C0071" w:rsidRPr="001C0071" w:rsidRDefault="001C0071" w:rsidP="001C0071">
                              <w:r w:rsidRPr="001C0071">
                                <w:drawing>
                                  <wp:inline distT="0" distB="0" distL="0" distR="0" wp14:anchorId="3A04A586" wp14:editId="5F4EEAAE">
                                    <wp:extent cx="1095375" cy="102870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grayscl/>
                                            </a:blip>
                                            <a:srcRect/>
                                            <a:stretch>
                                              <a:fillRect/>
                                            </a:stretch>
                                          </pic:blipFill>
                                          <pic:spPr bwMode="auto">
                                            <a:xfrm>
                                              <a:off x="0" y="0"/>
                                              <a:ext cx="1095375" cy="1028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1056119749" name="Text Box 251"/>
                        <wps:cNvSpPr txBox="1">
                          <a:spLocks noChangeArrowheads="1"/>
                        </wps:cNvSpPr>
                        <wps:spPr bwMode="auto">
                          <a:xfrm>
                            <a:off x="849" y="4502"/>
                            <a:ext cx="2073" cy="174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18E0FB7" w14:textId="77777777" w:rsidR="001C0071" w:rsidRPr="001C0071" w:rsidRDefault="001C0071" w:rsidP="001C0071">
                              <w:r w:rsidRPr="001C0071">
                                <w:drawing>
                                  <wp:inline distT="0" distB="0" distL="0" distR="0" wp14:anchorId="71FDDF01" wp14:editId="33612F90">
                                    <wp:extent cx="1114425" cy="914400"/>
                                    <wp:effectExtent l="1905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blip>
                                            <a:srcRect/>
                                            <a:stretch>
                                              <a:fillRect/>
                                            </a:stretch>
                                          </pic:blipFill>
                                          <pic:spPr bwMode="auto">
                                            <a:xfrm>
                                              <a:off x="0" y="0"/>
                                              <a:ext cx="1114425" cy="9144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3A8A5" id="Group 152" o:spid="_x0000_s1084" style="position:absolute;margin-left:0;margin-top:1.7pt;width:510pt;height:463.4pt;z-index:251686912" coordorigin="849,4502" coordsize="10200,9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">
                <v:shape id="Text Box 248" o:spid="_x0000_s1085" type="#_x0000_t202" style="position:absolute;left:3369;top:4519;width:6960;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">
                  <v:shadow color="blue" opacity=".5" offset="6pt,6pt"/>
                  <v:textbox>
                    <w:txbxContent>
                      <w:p w14:paraId="5CF88FD6" w14:textId="77777777" w:rsidR="001C0071" w:rsidRPr="001C0071" w:rsidRDefault="001C0071" w:rsidP="001C0071">
                        <w:r w:rsidRPr="001C0071">
                          <w:t xml:space="preserve">Specific Outcome </w:t>
                        </w:r>
                      </w:p>
                      <w:p w14:paraId="46B2FBA7" w14:textId="77777777" w:rsidR="001C0071" w:rsidRPr="001C0071" w:rsidRDefault="001C0071" w:rsidP="001C0071"/>
                      <w:p w14:paraId="5B6D199F" w14:textId="77777777" w:rsidR="001C0071" w:rsidRPr="001C0071" w:rsidRDefault="001C0071" w:rsidP="001C0071">
                        <w:r w:rsidRPr="001C0071">
                          <w:t>On completion of this section you will be able to describe past, present and future computer hardware configurations.</w:t>
                        </w:r>
                      </w:p>
                    </w:txbxContent>
                  </v:textbox>
                </v:shape>
                <v:shape id="Text Box 249" o:spid="_x0000_s1086" type="#_x0000_t202" style="position:absolute;left:3369;top:7307;width:7680;height:6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">
                  <v:shadow color="blue" opacity=".5" offset="6pt,6pt"/>
                  <v:textbox>
                    <w:txbxContent>
                      <w:p w14:paraId="037CCE72" w14:textId="77777777" w:rsidR="001C0071" w:rsidRPr="001C0071" w:rsidRDefault="001C0071" w:rsidP="001C0071">
                        <w:r w:rsidRPr="001C0071">
                          <w:t xml:space="preserve">Assessment Criteria </w:t>
                        </w:r>
                      </w:p>
                      <w:p w14:paraId="66088B2F" w14:textId="77777777" w:rsidR="001C0071" w:rsidRPr="001C0071" w:rsidRDefault="001C0071" w:rsidP="001C0071"/>
                      <w:p w14:paraId="70D06483" w14:textId="77777777" w:rsidR="001C0071" w:rsidRPr="001C0071" w:rsidRDefault="001C0071" w:rsidP="001C0071">
                        <w:r w:rsidRPr="001C0071">
                          <w:t>This specific outcome shall cover:</w:t>
                        </w:r>
                      </w:p>
                      <w:p w14:paraId="05ACD8A6" w14:textId="77777777" w:rsidR="001C0071" w:rsidRPr="001C0071" w:rsidRDefault="001C0071" w:rsidP="001C0071"/>
                      <w:p w14:paraId="530010E0" w14:textId="77777777" w:rsidR="001C0071" w:rsidRPr="001C0071" w:rsidRDefault="001C0071" w:rsidP="001C0071"/>
                      <w:p w14:paraId="44944089" w14:textId="77777777" w:rsidR="001C0071" w:rsidRPr="001C0071" w:rsidRDefault="001C0071" w:rsidP="001C0071">
                        <w:r w:rsidRPr="001C0071">
                          <w:t>The description lists the characteristics of the configurations.                     (SO 1, AC 1)</w:t>
                        </w:r>
                      </w:p>
                      <w:p w14:paraId="067C9579" w14:textId="77777777" w:rsidR="001C0071" w:rsidRPr="001C0071" w:rsidRDefault="001C0071" w:rsidP="001C0071"/>
                      <w:p w14:paraId="747F044B" w14:textId="77777777" w:rsidR="001C0071" w:rsidRPr="001C0071" w:rsidRDefault="001C0071" w:rsidP="001C0071">
                        <w:r w:rsidRPr="001C0071">
                          <w:t>The description justifies categorisation of examples. (SO 1, AC 2)</w:t>
                        </w:r>
                      </w:p>
                      <w:p w14:paraId="47D49A12" w14:textId="77777777" w:rsidR="001C0071" w:rsidRPr="001C0071" w:rsidRDefault="001C0071" w:rsidP="001C0071"/>
                      <w:p w14:paraId="422782E0" w14:textId="77777777" w:rsidR="001C0071" w:rsidRPr="001C0071" w:rsidRDefault="001C0071" w:rsidP="001C0071">
                        <w:r w:rsidRPr="001C0071">
                          <w:t>The description explains performance characteristics of the configurations. (SO 1, AC 3)</w:t>
                        </w:r>
                      </w:p>
                      <w:p w14:paraId="00D49928" w14:textId="77777777" w:rsidR="001C0071" w:rsidRPr="001C0071" w:rsidRDefault="001C0071" w:rsidP="001C0071"/>
                      <w:p w14:paraId="77043579" w14:textId="77777777" w:rsidR="001C0071" w:rsidRPr="001C0071" w:rsidRDefault="001C0071" w:rsidP="001C0071">
                        <w:r w:rsidRPr="001C0071">
                          <w:t>The description explains the environmental requirements of the configurations. (SO 1, AC 4)</w:t>
                        </w:r>
                      </w:p>
                      <w:p w14:paraId="778447A9" w14:textId="77777777" w:rsidR="001C0071" w:rsidRPr="001C0071" w:rsidRDefault="001C0071" w:rsidP="001C0071"/>
                      <w:p w14:paraId="28BE0892" w14:textId="77777777" w:rsidR="001C0071" w:rsidRPr="001C0071" w:rsidRDefault="001C0071" w:rsidP="001C0071"/>
                      <w:p w14:paraId="1D5B8B5A" w14:textId="77777777" w:rsidR="001C0071" w:rsidRPr="001C0071" w:rsidRDefault="001C0071" w:rsidP="001C0071"/>
                      <w:p w14:paraId="5BFDCC04" w14:textId="77777777" w:rsidR="001C0071" w:rsidRPr="001C0071" w:rsidRDefault="001C0071" w:rsidP="001C0071"/>
                      <w:p w14:paraId="3288AADE" w14:textId="77777777" w:rsidR="001C0071" w:rsidRPr="001C0071" w:rsidRDefault="001C0071" w:rsidP="001C0071"/>
                    </w:txbxContent>
                  </v:textbox>
                </v:shape>
                <v:shape id="Text Box 250" o:spid="_x0000_s1087" type="#_x0000_t202" style="position:absolute;left:921;top:7810;width:204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">
                  <v:shadow on="t" opacity=".5" offset="6pt,6pt"/>
                  <v:textbox>
                    <w:txbxContent>
                      <w:p w14:paraId="400FD254" w14:textId="77777777" w:rsidR="001C0071" w:rsidRPr="001C0071" w:rsidRDefault="001C0071" w:rsidP="001C0071">
                        <w:r w:rsidRPr="001C0071">
                          <w:drawing>
                            <wp:inline distT="0" distB="0" distL="0" distR="0" wp14:anchorId="3A04A586" wp14:editId="5F4EEAAE">
                              <wp:extent cx="1095375" cy="102870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grayscl/>
                                      </a:blip>
                                      <a:srcRect/>
                                      <a:stretch>
                                        <a:fillRect/>
                                      </a:stretch>
                                    </pic:blipFill>
                                    <pic:spPr bwMode="auto">
                                      <a:xfrm>
                                        <a:off x="0" y="0"/>
                                        <a:ext cx="1095375" cy="1028700"/>
                                      </a:xfrm>
                                      <a:prstGeom prst="rect">
                                        <a:avLst/>
                                      </a:prstGeom>
                                      <a:noFill/>
                                      <a:ln w="9525">
                                        <a:noFill/>
                                        <a:miter lim="800000"/>
                                        <a:headEnd/>
                                        <a:tailEnd/>
                                      </a:ln>
                                    </pic:spPr>
                                  </pic:pic>
                                </a:graphicData>
                              </a:graphic>
                            </wp:inline>
                          </w:drawing>
                        </w:r>
                      </w:p>
                    </w:txbxContent>
                  </v:textbox>
                </v:shape>
                <v:shape id="Text Box 251" o:spid="_x0000_s1088" type="#_x0000_t202" style="position:absolute;left:849;top:4502;width:2073;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">
                  <v:shadow on="t" opacity=".5" offset="6pt,6pt"/>
                  <v:textbox>
                    <w:txbxContent>
                      <w:p w14:paraId="718E0FB7" w14:textId="77777777" w:rsidR="001C0071" w:rsidRPr="001C0071" w:rsidRDefault="001C0071" w:rsidP="001C0071">
                        <w:r w:rsidRPr="001C0071">
                          <w:drawing>
                            <wp:inline distT="0" distB="0" distL="0" distR="0" wp14:anchorId="71FDDF01" wp14:editId="33612F90">
                              <wp:extent cx="1114425" cy="914400"/>
                              <wp:effectExtent l="1905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blip>
                                      <a:srcRect/>
                                      <a:stretch>
                                        <a:fillRect/>
                                      </a:stretch>
                                    </pic:blipFill>
                                    <pic:spPr bwMode="auto">
                                      <a:xfrm>
                                        <a:off x="0" y="0"/>
                                        <a:ext cx="1114425" cy="914400"/>
                                      </a:xfrm>
                                      <a:prstGeom prst="rect">
                                        <a:avLst/>
                                      </a:prstGeom>
                                      <a:noFill/>
                                      <a:ln w="9525">
                                        <a:noFill/>
                                        <a:miter lim="800000"/>
                                        <a:headEnd/>
                                        <a:tailEnd/>
                                      </a:ln>
                                    </pic:spPr>
                                  </pic:pic>
                                </a:graphicData>
                              </a:graphic>
                            </wp:inline>
                          </w:drawing>
                        </w:r>
                      </w:p>
                    </w:txbxContent>
                  </v:textbox>
                </v:shape>
              </v:group>
            </w:pict>
          </mc:Fallback>
        </mc:AlternateContent>
      </w:r>
    </w:p>
    <w:p w14:paraId="690FDD6E" w14:textId="77777777" w:rsidR="001C0071" w:rsidRPr="001C0071" w:rsidRDefault="001C0071" w:rsidP="001C0071"/>
    <w:p w14:paraId="20AEA9D1" w14:textId="77777777" w:rsidR="001C0071" w:rsidRPr="001C0071" w:rsidRDefault="001C0071" w:rsidP="001C0071"/>
    <w:p w14:paraId="67B57D22" w14:textId="77777777" w:rsidR="001C0071" w:rsidRPr="001C0071" w:rsidRDefault="001C0071" w:rsidP="001C0071"/>
    <w:p w14:paraId="388E62C2" w14:textId="77777777" w:rsidR="001C0071" w:rsidRPr="001C0071" w:rsidRDefault="001C0071" w:rsidP="001C0071"/>
    <w:p w14:paraId="496F8B69" w14:textId="77777777" w:rsidR="001C0071" w:rsidRPr="001C0071" w:rsidRDefault="001C0071" w:rsidP="001C0071"/>
    <w:p w14:paraId="57441A4D" w14:textId="77777777" w:rsidR="001C0071" w:rsidRPr="001C0071" w:rsidRDefault="001C0071" w:rsidP="001C0071"/>
    <w:p w14:paraId="6AB1F009" w14:textId="77777777" w:rsidR="001C0071" w:rsidRPr="001C0071" w:rsidRDefault="001C0071" w:rsidP="001C0071"/>
    <w:p w14:paraId="475270F8" w14:textId="77777777" w:rsidR="001C0071" w:rsidRPr="001C0071" w:rsidRDefault="001C0071" w:rsidP="001C0071"/>
    <w:p w14:paraId="40C4C2EB" w14:textId="77777777" w:rsidR="001C0071" w:rsidRPr="001C0071" w:rsidRDefault="001C0071" w:rsidP="001C0071"/>
    <w:p w14:paraId="57768FA1" w14:textId="77777777" w:rsidR="001C0071" w:rsidRPr="001C0071" w:rsidRDefault="001C0071" w:rsidP="001C0071"/>
    <w:p w14:paraId="7A7100A8" w14:textId="77777777" w:rsidR="001C0071" w:rsidRPr="001C0071" w:rsidRDefault="001C0071" w:rsidP="001C0071"/>
    <w:p w14:paraId="5C331FD2" w14:textId="77777777" w:rsidR="001C0071" w:rsidRPr="001C0071" w:rsidRDefault="001C0071" w:rsidP="001C0071"/>
    <w:p w14:paraId="30589F9F" w14:textId="77777777" w:rsidR="001C0071" w:rsidRPr="001C0071" w:rsidRDefault="001C0071" w:rsidP="001C0071"/>
    <w:p w14:paraId="52F0528E" w14:textId="77777777" w:rsidR="001C0071" w:rsidRPr="001C0071" w:rsidRDefault="001C0071" w:rsidP="001C0071"/>
    <w:p w14:paraId="689BE97A" w14:textId="77777777" w:rsidR="001C0071" w:rsidRPr="001C0071" w:rsidRDefault="001C0071" w:rsidP="001C0071"/>
    <w:p w14:paraId="4058C9A2" w14:textId="77777777" w:rsidR="001C0071" w:rsidRPr="001C0071" w:rsidRDefault="001C0071" w:rsidP="001C0071"/>
    <w:p w14:paraId="293C1D4D" w14:textId="77777777" w:rsidR="001C0071" w:rsidRPr="001C0071" w:rsidRDefault="001C0071" w:rsidP="001C0071"/>
    <w:p w14:paraId="023CD776" w14:textId="77777777" w:rsidR="001C0071" w:rsidRPr="001C0071" w:rsidRDefault="001C0071" w:rsidP="001C0071"/>
    <w:p w14:paraId="73227E17" w14:textId="77777777" w:rsidR="001C0071" w:rsidRPr="001C0071" w:rsidRDefault="001C0071" w:rsidP="001C0071"/>
    <w:p w14:paraId="0D4C295A" w14:textId="77777777" w:rsidR="001C0071" w:rsidRPr="001C0071" w:rsidRDefault="001C0071" w:rsidP="001C0071"/>
    <w:p w14:paraId="3DDB28F4" w14:textId="77777777" w:rsidR="001C0071" w:rsidRPr="001C0071" w:rsidRDefault="001C0071" w:rsidP="001C0071"/>
    <w:p w14:paraId="1BBEE884" w14:textId="77777777" w:rsidR="001C0071" w:rsidRPr="001C0071" w:rsidRDefault="001C0071" w:rsidP="001C0071"/>
    <w:p w14:paraId="05EADB8F" w14:textId="77777777" w:rsidR="001C0071" w:rsidRPr="001C0071" w:rsidRDefault="001C0071" w:rsidP="001C0071"/>
    <w:p w14:paraId="1DF5BAFE" w14:textId="77777777" w:rsidR="001C0071" w:rsidRPr="001C0071" w:rsidRDefault="001C0071" w:rsidP="001C0071"/>
    <w:p w14:paraId="77136508" w14:textId="77777777" w:rsidR="001C0071" w:rsidRPr="001C0071" w:rsidRDefault="001C0071" w:rsidP="001C0071"/>
    <w:p w14:paraId="3E17DE0A" w14:textId="77777777" w:rsidR="001C0071" w:rsidRPr="001C0071" w:rsidRDefault="001C0071" w:rsidP="001C0071"/>
    <w:p w14:paraId="34AE0278" w14:textId="77777777" w:rsidR="001C0071" w:rsidRPr="001C0071" w:rsidRDefault="001C0071" w:rsidP="001C0071"/>
    <w:p w14:paraId="12A19175" w14:textId="77777777" w:rsidR="001C0071" w:rsidRPr="001C0071" w:rsidRDefault="001C0071" w:rsidP="001C0071"/>
    <w:p w14:paraId="5B560381" w14:textId="77777777" w:rsidR="001C0071" w:rsidRPr="001C0071" w:rsidRDefault="001C0071" w:rsidP="001C0071"/>
    <w:p w14:paraId="0DD14914" w14:textId="77777777" w:rsidR="001C0071" w:rsidRPr="001C0071" w:rsidRDefault="001C0071" w:rsidP="001C0071"/>
    <w:p w14:paraId="30ED363E" w14:textId="77777777" w:rsidR="001C0071" w:rsidRPr="001C0071" w:rsidRDefault="001C0071" w:rsidP="001C0071">
      <w:bookmarkStart w:id="77" w:name="_Toc361954972"/>
      <w:bookmarkStart w:id="78" w:name="_Toc362176144"/>
      <w:bookmarkStart w:id="79" w:name="_Toc363642256"/>
      <w:bookmarkStart w:id="80" w:name="_Toc416267138"/>
      <w:r w:rsidRPr="001C0071">
        <w:t>INTRODUCTION</w:t>
      </w:r>
      <w:bookmarkEnd w:id="77"/>
      <w:bookmarkEnd w:id="78"/>
      <w:bookmarkEnd w:id="79"/>
      <w:bookmarkEnd w:id="80"/>
    </w:p>
    <w:p w14:paraId="1746C849" w14:textId="77777777" w:rsidR="001C0071" w:rsidRPr="001C0071" w:rsidRDefault="001C0071" w:rsidP="001C0071"/>
    <w:p w14:paraId="117E513E" w14:textId="77777777" w:rsidR="001C0071" w:rsidRPr="001C0071" w:rsidRDefault="001C0071" w:rsidP="001C0071">
      <w:r w:rsidRPr="001C0071">
        <w:t>Why is it important to learn about the past when it comes to computers? Computers go out of date so quickly. By tomorrow, the best technology today has been replaced by something faster, smaller and newer. As a computer technician or use, you therefore need to make sure that your knowledge about computers grows as quickly as computer technology improves, lest you will be left behind. The history of computers can help us tell where computers are going. In this section you will learn about hardware configurations in the past, present and future. In addition, you will learn about the characteristics of those hardware configurations.</w:t>
      </w:r>
    </w:p>
    <w:p w14:paraId="35FF7E42" w14:textId="77777777" w:rsidR="001C0071" w:rsidRPr="001C0071" w:rsidRDefault="001C0071" w:rsidP="001C0071"/>
    <w:p w14:paraId="259B6F70" w14:textId="77777777" w:rsidR="001C0071" w:rsidRPr="001C0071" w:rsidRDefault="001C0071" w:rsidP="001C0071"/>
    <w:p w14:paraId="570EDDC6" w14:textId="77777777" w:rsidR="001C0071" w:rsidRPr="001C0071" w:rsidRDefault="001C0071" w:rsidP="001C0071">
      <w:r w:rsidRPr="001C0071">
        <w:t xml:space="preserve"> Definition of key terms</w:t>
      </w:r>
    </w:p>
    <w:p w14:paraId="705ED6B5" w14:textId="77777777" w:rsidR="001C0071" w:rsidRPr="001C0071" w:rsidRDefault="001C0071" w:rsidP="001C0071">
      <w:bookmarkStart w:id="81" w:name="_Toc242091448"/>
      <w:bookmarkStart w:id="82" w:name="_Toc243113757"/>
      <w:bookmarkStart w:id="83" w:name="_Toc247459790"/>
    </w:p>
    <w:p w14:paraId="015FDF89" w14:textId="77777777" w:rsidR="001C0071" w:rsidRPr="001C0071" w:rsidRDefault="001C0071" w:rsidP="001C0071">
      <w:r w:rsidRPr="001C0071">
        <w:t>Configuration: the way a system is set up, or the assortment of components that make up the system. Configuration can refer to either hardware or software, or the combination of both. For instance, a typical configuration for a PC consists of 32MB (megabytes) main memory, a floppy drive, a hard disk, a modem, a CD-ROM drive, a VGA monitor, and the Windows operating system.</w:t>
      </w:r>
    </w:p>
    <w:p w14:paraId="560F2EF5" w14:textId="77777777" w:rsidR="001C0071" w:rsidRPr="001C0071" w:rsidRDefault="001C0071" w:rsidP="001C0071"/>
    <w:p w14:paraId="1F8962F2" w14:textId="77777777" w:rsidR="001C0071" w:rsidRPr="001C0071" w:rsidRDefault="001C0071" w:rsidP="001C0071">
      <w:r w:rsidRPr="001C0071">
        <w:t>Hardware configurations: a hardware configuration is a way in which a computer’s hardware is arranged or configured. Hardware configuration references the details and system resource settings allotted for a specific device. Many computer specialists improve hardware performance by adjusting configurations, which may also include settings for the motherboard and the BIOS, as well as the bus speeds.</w:t>
      </w:r>
    </w:p>
    <w:p w14:paraId="74A5991B" w14:textId="77777777" w:rsidR="001C0071" w:rsidRPr="001C0071" w:rsidRDefault="001C0071" w:rsidP="001C0071"/>
    <w:p w14:paraId="0FEF8DAF" w14:textId="77777777" w:rsidR="001C0071" w:rsidRPr="001C0071" w:rsidRDefault="001C0071" w:rsidP="001C0071">
      <w:r w:rsidRPr="001C0071">
        <w:t>Computer specification: is a description of a computer’s capabilities or how well it is able to perform.</w:t>
      </w:r>
    </w:p>
    <w:p w14:paraId="741B2333" w14:textId="77777777" w:rsidR="001C0071" w:rsidRPr="001C0071" w:rsidRDefault="001C0071" w:rsidP="001C0071"/>
    <w:p w14:paraId="5022574F" w14:textId="77777777" w:rsidR="001C0071" w:rsidRPr="001C0071" w:rsidRDefault="001C0071" w:rsidP="001C0071">
      <w:r w:rsidRPr="001C0071">
        <w:drawing>
          <wp:anchor distT="0" distB="0" distL="114300" distR="114300" simplePos="0" relativeHeight="251683840" behindDoc="0" locked="0" layoutInCell="1" allowOverlap="1" wp14:anchorId="77547C70" wp14:editId="7F36CCDE">
            <wp:simplePos x="0" y="0"/>
            <wp:positionH relativeFrom="column">
              <wp:posOffset>-129540</wp:posOffset>
            </wp:positionH>
            <wp:positionV relativeFrom="paragraph">
              <wp:posOffset>90170</wp:posOffset>
            </wp:positionV>
            <wp:extent cx="685800" cy="539750"/>
            <wp:effectExtent l="0" t="0" r="0" b="0"/>
            <wp:wrapNone/>
            <wp:docPr id="3805" name="Picture 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5"/>
                    <pic:cNvPicPr>
                      <a:picLocks noChangeAspect="1" noChangeArrowheads="1"/>
                    </pic:cNvPicPr>
                  </pic:nvPicPr>
                  <pic:blipFill>
                    <a:blip r:embed="rId12" cstate="print">
                      <a:grayscl/>
                    </a:blip>
                    <a:srcRect/>
                    <a:stretch>
                      <a:fillRect/>
                    </a:stretch>
                  </pic:blipFill>
                  <pic:spPr bwMode="auto">
                    <a:xfrm>
                      <a:off x="0" y="0"/>
                      <a:ext cx="685800" cy="539750"/>
                    </a:xfrm>
                    <a:prstGeom prst="rect">
                      <a:avLst/>
                    </a:prstGeom>
                    <a:noFill/>
                  </pic:spPr>
                </pic:pic>
              </a:graphicData>
            </a:graphic>
          </wp:anchor>
        </w:drawing>
      </w:r>
    </w:p>
    <w:p w14:paraId="507C4E3C" w14:textId="77777777" w:rsidR="001C0071" w:rsidRPr="001C0071" w:rsidRDefault="001C0071" w:rsidP="001C0071">
      <w:r w:rsidRPr="001C0071">
        <w:t xml:space="preserve">  </w:t>
      </w:r>
    </w:p>
    <w:p w14:paraId="4BD23A26" w14:textId="77777777" w:rsidR="001C0071" w:rsidRPr="001C0071" w:rsidRDefault="001C0071" w:rsidP="001C0071"/>
    <w:p w14:paraId="5B0DA24A" w14:textId="77777777" w:rsidR="001C0071" w:rsidRPr="001C0071" w:rsidRDefault="001C0071" w:rsidP="001C0071">
      <w:r w:rsidRPr="001C0071">
        <w:t>What is a computer configuration?</w:t>
      </w:r>
    </w:p>
    <w:p w14:paraId="3517CC99" w14:textId="77777777" w:rsidR="001C0071" w:rsidRPr="001C0071" w:rsidRDefault="001C0071" w:rsidP="001C0071">
      <w:r w:rsidRPr="001C007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10C9A5" w14:textId="77777777" w:rsidR="001C0071" w:rsidRPr="001C0071" w:rsidRDefault="001C0071" w:rsidP="001C0071">
      <w:r w:rsidRPr="001C0071">
        <w:t>___________________________________________________________________________________</w:t>
      </w:r>
    </w:p>
    <w:p w14:paraId="3814A465" w14:textId="77777777" w:rsidR="001C0071" w:rsidRPr="001C0071" w:rsidRDefault="001C0071" w:rsidP="001C0071"/>
    <w:p w14:paraId="0AF38E70" w14:textId="77777777" w:rsidR="001C0071" w:rsidRPr="001C0071" w:rsidRDefault="001C0071" w:rsidP="001C0071">
      <w:r w:rsidRPr="001C0071">
        <w:t>What is hardware configuration?</w:t>
      </w:r>
    </w:p>
    <w:p w14:paraId="3CAC06B3" w14:textId="77777777" w:rsidR="001C0071" w:rsidRPr="001C0071" w:rsidRDefault="001C0071" w:rsidP="001C0071">
      <w:r w:rsidRPr="001C007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89DAB8" w14:textId="77777777" w:rsidR="001C0071" w:rsidRPr="001C0071" w:rsidRDefault="001C0071" w:rsidP="001C0071">
      <w:r w:rsidRPr="001C0071">
        <w:t>___________________________________________________________________________________</w:t>
      </w:r>
    </w:p>
    <w:p w14:paraId="79988893" w14:textId="77777777" w:rsidR="001C0071" w:rsidRPr="001C0071" w:rsidRDefault="001C0071" w:rsidP="001C0071"/>
    <w:p w14:paraId="6BBC7765" w14:textId="77777777" w:rsidR="001C0071" w:rsidRPr="001C0071" w:rsidRDefault="001C0071" w:rsidP="001C0071">
      <w:bookmarkStart w:id="84" w:name="_Toc416267139"/>
      <w:r w:rsidRPr="001C0071">
        <w:t>COMPUTERS IN THE PAST, PRESENT AND FUTURE</w:t>
      </w:r>
      <w:bookmarkEnd w:id="84"/>
      <w:r w:rsidRPr="001C0071">
        <w:t xml:space="preserve"> (AC 1, AC 3)</w:t>
      </w:r>
    </w:p>
    <w:p w14:paraId="383D519B" w14:textId="77777777" w:rsidR="001C0071" w:rsidRPr="001C0071" w:rsidRDefault="001C0071" w:rsidP="001C0071"/>
    <w:p w14:paraId="23708126" w14:textId="77777777" w:rsidR="001C0071" w:rsidRPr="001C0071" w:rsidRDefault="001C0071" w:rsidP="001C0071">
      <w:r w:rsidRPr="001C0071">
        <w:t>The characteristics of hardware configurations are:</w:t>
      </w:r>
    </w:p>
    <w:p w14:paraId="2E17607A" w14:textId="77777777" w:rsidR="001C0071" w:rsidRPr="001C0071" w:rsidRDefault="001C0071" w:rsidP="001C0071">
      <w:r w:rsidRPr="001C0071">
        <w:t>Size</w:t>
      </w:r>
    </w:p>
    <w:p w14:paraId="51DD01B6" w14:textId="77777777" w:rsidR="001C0071" w:rsidRPr="001C0071" w:rsidRDefault="001C0071" w:rsidP="001C0071">
      <w:r w:rsidRPr="001C0071">
        <w:lastRenderedPageBreak/>
        <w:t>Connectivity</w:t>
      </w:r>
    </w:p>
    <w:p w14:paraId="26977158" w14:textId="77777777" w:rsidR="001C0071" w:rsidRPr="001C0071" w:rsidRDefault="001C0071" w:rsidP="001C0071">
      <w:r w:rsidRPr="001C0071">
        <w:t xml:space="preserve">Processing, and </w:t>
      </w:r>
    </w:p>
    <w:p w14:paraId="1AE408B9" w14:textId="77777777" w:rsidR="001C0071" w:rsidRPr="001C0071" w:rsidRDefault="001C0071" w:rsidP="001C0071">
      <w:r w:rsidRPr="001C0071">
        <w:t>Number of users</w:t>
      </w:r>
    </w:p>
    <w:p w14:paraId="392F6D2F" w14:textId="77777777" w:rsidR="001C0071" w:rsidRPr="001C0071" w:rsidRDefault="001C0071" w:rsidP="001C0071"/>
    <w:p w14:paraId="6B7C84F4" w14:textId="77777777" w:rsidR="001C0071" w:rsidRPr="001C0071" w:rsidRDefault="001C0071" w:rsidP="001C0071">
      <w:r w:rsidRPr="001C0071">
        <w:t xml:space="preserve">The diagrams below shows a very large computer from the 1960s, called a mainframe, next to a laptop from the present day. </w:t>
      </w:r>
    </w:p>
    <w:p w14:paraId="23057F86" w14:textId="0E7AC818" w:rsidR="001C0071" w:rsidRPr="001C0071" w:rsidRDefault="001C0071" w:rsidP="001C0071">
      <w:r w:rsidRPr="001C0071">
        <w:rPr>
          <w:noProof/>
        </w:rPr>
        <mc:AlternateContent>
          <mc:Choice Requires="wpg">
            <w:drawing>
              <wp:anchor distT="0" distB="0" distL="114300" distR="114300" simplePos="0" relativeHeight="251687936" behindDoc="0" locked="0" layoutInCell="1" allowOverlap="1" wp14:anchorId="372994AA" wp14:editId="58068DCD">
                <wp:simplePos x="0" y="0"/>
                <wp:positionH relativeFrom="column">
                  <wp:posOffset>-73025</wp:posOffset>
                </wp:positionH>
                <wp:positionV relativeFrom="paragraph">
                  <wp:posOffset>165100</wp:posOffset>
                </wp:positionV>
                <wp:extent cx="781050" cy="702945"/>
                <wp:effectExtent l="3175" t="3175" r="0" b="0"/>
                <wp:wrapNone/>
                <wp:docPr id="2062818083"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1050" cy="702945"/>
                          <a:chOff x="6178" y="8751"/>
                          <a:chExt cx="1240" cy="946"/>
                        </a:xfrm>
                      </wpg:grpSpPr>
                      <pic:pic xmlns:pic="http://schemas.openxmlformats.org/drawingml/2006/picture">
                        <pic:nvPicPr>
                          <pic:cNvPr id="1140290726"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178" y="9129"/>
                            <a:ext cx="968" cy="568"/>
                          </a:xfrm>
                          <a:prstGeom prst="rect">
                            <a:avLst/>
                          </a:prstGeom>
                          <a:noFill/>
                          <a:extLst>
                            <a:ext uri="{909E8E84-426E-40DD-AFC4-6F175D3DCCD1}">
                              <a14:hiddenFill xmlns:a14="http://schemas.microsoft.com/office/drawing/2010/main">
                                <a:solidFill>
                                  <a:srgbClr val="FFFFFF"/>
                                </a:solidFill>
                              </a14:hiddenFill>
                            </a:ext>
                          </a:extLst>
                        </pic:spPr>
                      </pic:pic>
                      <wps:wsp>
                        <wps:cNvPr id="2050124989" name="Text Box 13"/>
                        <wps:cNvSpPr txBox="1">
                          <a:spLocks noChangeArrowheads="1"/>
                        </wps:cNvSpPr>
                        <wps:spPr bwMode="auto">
                          <a:xfrm>
                            <a:off x="6178" y="8751"/>
                            <a:ext cx="1240"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A6714" w14:textId="77777777" w:rsidR="001C0071" w:rsidRPr="001C0071" w:rsidRDefault="001C0071" w:rsidP="001C007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2994AA" id="Group 151" o:spid="_x0000_s1089" style="position:absolute;margin-left:-5.75pt;margin-top:13pt;width:61.5pt;height:55.35pt;z-index:251687936" coordorigin="6178,8751" coordsize="1240,94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">
                <v:shape id="Picture 12" o:spid="_x0000_s1090" type="#_x0000_t75" style="position:absolute;left:6178;top:9129;width:968;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">
                  <v:imagedata r:id="rId16" o:title=""/>
                </v:shape>
                <v:shape id="Text Box 13" o:spid="_x0000_s1091" type="#_x0000_t202" style="position:absolute;left:6178;top:8751;width:1240;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" filled="f" stroked="f">
                  <v:textbox>
                    <w:txbxContent>
                      <w:p w14:paraId="326A6714" w14:textId="77777777" w:rsidR="001C0071" w:rsidRPr="001C0071" w:rsidRDefault="001C0071" w:rsidP="001C0071"/>
                    </w:txbxContent>
                  </v:textbox>
                </v:shape>
              </v:group>
            </w:pict>
          </mc:Fallback>
        </mc:AlternateContent>
      </w:r>
    </w:p>
    <w:p w14:paraId="24FA0D53" w14:textId="77777777" w:rsidR="001C0071" w:rsidRPr="001C0071" w:rsidRDefault="001C0071" w:rsidP="001C0071"/>
    <w:p w14:paraId="27DDF43B" w14:textId="77777777" w:rsidR="001C0071" w:rsidRPr="001C0071" w:rsidRDefault="001C0071" w:rsidP="001C0071"/>
    <w:p w14:paraId="08EF556D" w14:textId="77777777" w:rsidR="001C0071" w:rsidRPr="001C0071" w:rsidRDefault="001C0071" w:rsidP="001C0071"/>
    <w:p w14:paraId="60ACEFD7" w14:textId="77777777" w:rsidR="001C0071" w:rsidRPr="001C0071" w:rsidRDefault="001C0071" w:rsidP="001C0071">
      <w:r w:rsidRPr="001C0071">
        <w:t xml:space="preserve">Even though large organisations still use mainframes today, the huge mainframe in the diagram below was not able to process the same amount of information as the small laptop next to it! </w:t>
      </w:r>
    </w:p>
    <w:p w14:paraId="657A029D" w14:textId="77777777" w:rsidR="001C0071" w:rsidRPr="001C0071" w:rsidRDefault="001C0071" w:rsidP="001C0071"/>
    <w:tbl>
      <w:tblPr>
        <w:tblW w:w="0" w:type="auto"/>
        <w:tblLayout w:type="fixed"/>
        <w:tblLook w:val="04A0" w:firstRow="1" w:lastRow="0" w:firstColumn="1" w:lastColumn="0" w:noHBand="0" w:noVBand="1"/>
      </w:tblPr>
      <w:tblGrid>
        <w:gridCol w:w="5637"/>
        <w:gridCol w:w="4776"/>
      </w:tblGrid>
      <w:tr w:rsidR="001C0071" w:rsidRPr="001C0071" w14:paraId="31EDD4A0" w14:textId="77777777" w:rsidTr="00AC444D">
        <w:tc>
          <w:tcPr>
            <w:tcW w:w="5637" w:type="dxa"/>
            <w:shd w:val="clear" w:color="auto" w:fill="auto"/>
          </w:tcPr>
          <w:p w14:paraId="14C33660" w14:textId="77777777" w:rsidR="001C0071" w:rsidRPr="001C0071" w:rsidRDefault="001C0071" w:rsidP="001C0071">
            <w:r w:rsidRPr="001C0071">
              <w:drawing>
                <wp:inline distT="0" distB="0" distL="0" distR="0" wp14:anchorId="745E6E56" wp14:editId="65BBC5A9">
                  <wp:extent cx="3314700" cy="2609850"/>
                  <wp:effectExtent l="19050" t="0" r="0" b="0"/>
                  <wp:docPr id="8" name="Picture 8" descr="whirlwind-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irlwind-computer"/>
                          <pic:cNvPicPr>
                            <a:picLocks noChangeAspect="1" noChangeArrowheads="1"/>
                          </pic:cNvPicPr>
                        </pic:nvPicPr>
                        <pic:blipFill>
                          <a:blip r:embed="rId25" cstate="print"/>
                          <a:srcRect/>
                          <a:stretch>
                            <a:fillRect/>
                          </a:stretch>
                        </pic:blipFill>
                        <pic:spPr bwMode="auto">
                          <a:xfrm>
                            <a:off x="0" y="0"/>
                            <a:ext cx="3314700" cy="2609850"/>
                          </a:xfrm>
                          <a:prstGeom prst="rect">
                            <a:avLst/>
                          </a:prstGeom>
                          <a:noFill/>
                          <a:ln w="9525">
                            <a:noFill/>
                            <a:miter lim="800000"/>
                            <a:headEnd/>
                            <a:tailEnd/>
                          </a:ln>
                        </pic:spPr>
                      </pic:pic>
                    </a:graphicData>
                  </a:graphic>
                </wp:inline>
              </w:drawing>
            </w:r>
          </w:p>
        </w:tc>
        <w:tc>
          <w:tcPr>
            <w:tcW w:w="4776" w:type="dxa"/>
            <w:shd w:val="clear" w:color="auto" w:fill="auto"/>
          </w:tcPr>
          <w:p w14:paraId="2009C596" w14:textId="77777777" w:rsidR="001C0071" w:rsidRPr="001C0071" w:rsidRDefault="001C0071" w:rsidP="001C0071">
            <w:r w:rsidRPr="001C0071">
              <w:drawing>
                <wp:inline distT="0" distB="0" distL="0" distR="0" wp14:anchorId="6F9ADE4D" wp14:editId="234F1E1F">
                  <wp:extent cx="2876550" cy="2705100"/>
                  <wp:effectExtent l="19050" t="0" r="0" b="0"/>
                  <wp:docPr id="9" name="Picture 9" descr="DreamBook-T14-Touch-ultrabook-by-Pioneer-Compu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eamBook-T14-Touch-ultrabook-by-Pioneer-Computers"/>
                          <pic:cNvPicPr>
                            <a:picLocks noChangeAspect="1" noChangeArrowheads="1"/>
                          </pic:cNvPicPr>
                        </pic:nvPicPr>
                        <pic:blipFill>
                          <a:blip r:embed="rId26" cstate="print"/>
                          <a:srcRect/>
                          <a:stretch>
                            <a:fillRect/>
                          </a:stretch>
                        </pic:blipFill>
                        <pic:spPr bwMode="auto">
                          <a:xfrm>
                            <a:off x="0" y="0"/>
                            <a:ext cx="2876550" cy="2705100"/>
                          </a:xfrm>
                          <a:prstGeom prst="rect">
                            <a:avLst/>
                          </a:prstGeom>
                          <a:noFill/>
                          <a:ln w="9525">
                            <a:noFill/>
                            <a:miter lim="800000"/>
                            <a:headEnd/>
                            <a:tailEnd/>
                          </a:ln>
                        </pic:spPr>
                      </pic:pic>
                    </a:graphicData>
                  </a:graphic>
                </wp:inline>
              </w:drawing>
            </w:r>
          </w:p>
        </w:tc>
      </w:tr>
    </w:tbl>
    <w:p w14:paraId="0C02BC65" w14:textId="77777777" w:rsidR="001C0071" w:rsidRPr="001C0071" w:rsidRDefault="001C0071" w:rsidP="001C0071"/>
    <w:p w14:paraId="60021FFE" w14:textId="77777777" w:rsidR="001C0071" w:rsidRPr="001C0071" w:rsidRDefault="001C0071" w:rsidP="001C0071">
      <w:r w:rsidRPr="001C0071">
        <w:t>1.2.1 ANOTHER TYPE OF COMPUTER FROM THE PAST</w:t>
      </w:r>
    </w:p>
    <w:p w14:paraId="4C92410B" w14:textId="77777777" w:rsidR="001C0071" w:rsidRPr="001C0071" w:rsidRDefault="001C0071" w:rsidP="001C0071"/>
    <w:p w14:paraId="21D620CF" w14:textId="77777777" w:rsidR="001C0071" w:rsidRPr="001C0071" w:rsidRDefault="001C0071" w:rsidP="001C0071">
      <w:r w:rsidRPr="001C0071">
        <w:drawing>
          <wp:anchor distT="0" distB="0" distL="114300" distR="114300" simplePos="0" relativeHeight="251689984" behindDoc="0" locked="0" layoutInCell="1" allowOverlap="1" wp14:anchorId="2D433F57" wp14:editId="07E1A94D">
            <wp:simplePos x="0" y="0"/>
            <wp:positionH relativeFrom="column">
              <wp:posOffset>4404360</wp:posOffset>
            </wp:positionH>
            <wp:positionV relativeFrom="paragraph">
              <wp:posOffset>69215</wp:posOffset>
            </wp:positionV>
            <wp:extent cx="2152650" cy="1842135"/>
            <wp:effectExtent l="19050" t="0" r="0" b="0"/>
            <wp:wrapSquare wrapText="bothSides"/>
            <wp:docPr id="4072" name="Picture 407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2" descr="download"/>
                    <pic:cNvPicPr>
                      <a:picLocks noChangeAspect="1" noChangeArrowheads="1"/>
                    </pic:cNvPicPr>
                  </pic:nvPicPr>
                  <pic:blipFill>
                    <a:blip r:embed="rId27" cstate="print"/>
                    <a:srcRect/>
                    <a:stretch>
                      <a:fillRect/>
                    </a:stretch>
                  </pic:blipFill>
                  <pic:spPr bwMode="auto">
                    <a:xfrm>
                      <a:off x="0" y="0"/>
                      <a:ext cx="2152650" cy="1842135"/>
                    </a:xfrm>
                    <a:prstGeom prst="rect">
                      <a:avLst/>
                    </a:prstGeom>
                    <a:noFill/>
                  </pic:spPr>
                </pic:pic>
              </a:graphicData>
            </a:graphic>
          </wp:anchor>
        </w:drawing>
      </w:r>
      <w:r w:rsidRPr="001C0071">
        <w:t xml:space="preserve">On 20 July 1969, three astronauts from the Apollo 11 space mission became the first people to land on the moon. They made their journey to space in the Saturn V rocket. They then moved into the lunar module that was attached to the rocket and landed the lunar module on the moon. A computer called the Apollo Guidance System, or AGS helped the astronauts to guide the lunar module on to the surface of the moon. This computer weighed 30 kg. It had 74 kilobytes of memory and 4 kilobytes of RAM and it did not have a disk drive. As the lunar module got closer to the moon, the computer kept on giving error messages and rebooting. This happened because the computer did not have enough memory to process the astronauts’ instructions as quickly as they entered them on the computer. </w:t>
      </w:r>
    </w:p>
    <w:p w14:paraId="2EB56890" w14:textId="15AB397F" w:rsidR="001C0071" w:rsidRPr="001C0071" w:rsidRDefault="001C0071" w:rsidP="001C0071">
      <w:r w:rsidRPr="001C0071">
        <w:rPr>
          <w:noProof/>
        </w:rPr>
        <mc:AlternateContent>
          <mc:Choice Requires="wpg">
            <w:drawing>
              <wp:anchor distT="0" distB="0" distL="114300" distR="114300" simplePos="0" relativeHeight="251688960" behindDoc="0" locked="0" layoutInCell="1" allowOverlap="1" wp14:anchorId="5139059D" wp14:editId="4465EFBF">
                <wp:simplePos x="0" y="0"/>
                <wp:positionH relativeFrom="column">
                  <wp:posOffset>-196850</wp:posOffset>
                </wp:positionH>
                <wp:positionV relativeFrom="paragraph">
                  <wp:posOffset>161925</wp:posOffset>
                </wp:positionV>
                <wp:extent cx="1384300" cy="835660"/>
                <wp:effectExtent l="3175" t="0" r="3175" b="2540"/>
                <wp:wrapNone/>
                <wp:docPr id="468179285"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315954907" name="Picture 3"/>
                          <pic:cNvPicPr>
                            <a:picLocks noChangeAspect="1" noChangeArrowheads="1"/>
                          </pic:cNvPicPr>
                        </pic:nvPicPr>
                        <pic:blipFill>
                          <a:blip r:embed="rId20">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653527529"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133D9" w14:textId="77777777" w:rsidR="001C0071" w:rsidRPr="001C0071" w:rsidRDefault="001C0071" w:rsidP="001C0071">
                              <w:r w:rsidRPr="001C0071">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39059D" id="Group 150" o:spid="_x0000_s1092" style="position:absolute;margin-left:-15.5pt;margin-top:12.75pt;width:109pt;height:65.8pt;z-index:251688960"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">
                <v:shape id="Picture 3" o:spid="_x0000_s1093"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">
                  <v:imagedata r:id="rId21" o:title="" blacklevel="5898f" grayscale="t"/>
                </v:shape>
                <v:shape id="Text Box 4" o:spid="_x0000_s1094"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" filled="f" stroked="f">
                  <v:textbox>
                    <w:txbxContent>
                      <w:p w14:paraId="370133D9" w14:textId="77777777" w:rsidR="001C0071" w:rsidRPr="001C0071" w:rsidRDefault="001C0071" w:rsidP="001C0071">
                        <w:r w:rsidRPr="001C0071">
                          <w:t>Stop and Think!</w:t>
                        </w:r>
                      </w:p>
                    </w:txbxContent>
                  </v:textbox>
                </v:shape>
              </v:group>
            </w:pict>
          </mc:Fallback>
        </mc:AlternateContent>
      </w:r>
    </w:p>
    <w:p w14:paraId="00791B1B" w14:textId="77777777" w:rsidR="001C0071" w:rsidRPr="001C0071" w:rsidRDefault="001C0071" w:rsidP="001C0071"/>
    <w:p w14:paraId="41119687" w14:textId="77777777" w:rsidR="001C0071" w:rsidRPr="001C0071" w:rsidRDefault="001C0071" w:rsidP="001C0071"/>
    <w:p w14:paraId="5AC889F7" w14:textId="77777777" w:rsidR="001C0071" w:rsidRPr="001C0071" w:rsidRDefault="001C0071" w:rsidP="001C0071"/>
    <w:p w14:paraId="5A61B4A0" w14:textId="77777777" w:rsidR="001C0071" w:rsidRPr="001C0071" w:rsidRDefault="001C0071" w:rsidP="001C0071"/>
    <w:p w14:paraId="715B4D8A" w14:textId="77777777" w:rsidR="001C0071" w:rsidRPr="001C0071" w:rsidRDefault="001C0071" w:rsidP="001C0071">
      <w:r w:rsidRPr="001C0071">
        <w:t>Compare this to a present day computer. An average laptop today weights about 2.5 kg. Typically, today’s budget PCs come with 4GB of RAM. A mid-range configuration may offer double that, and high-end gaming systems and workstations go as high as 16 GB or more. There’s no doubt which way the wind’s blowing, either: Windows 8 supports up to 128 GB of physical memory (assuming you’re running the 64-bit edition), while Windows 8 Pro can go up to 512 GB! Is there a comparison?</w:t>
      </w:r>
    </w:p>
    <w:p w14:paraId="56BAAB28" w14:textId="77777777" w:rsidR="001C0071" w:rsidRPr="001C0071" w:rsidRDefault="001C0071" w:rsidP="001C0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2964"/>
        <w:gridCol w:w="2990"/>
      </w:tblGrid>
      <w:tr w:rsidR="001C0071" w:rsidRPr="001C0071" w14:paraId="066E0E23" w14:textId="77777777" w:rsidTr="00AC444D">
        <w:tc>
          <w:tcPr>
            <w:tcW w:w="3471" w:type="dxa"/>
            <w:shd w:val="clear" w:color="auto" w:fill="auto"/>
          </w:tcPr>
          <w:p w14:paraId="5244F978" w14:textId="77777777" w:rsidR="001C0071" w:rsidRPr="001C0071" w:rsidRDefault="001C0071" w:rsidP="001C0071">
            <w:r w:rsidRPr="001C0071">
              <w:t>Specifications</w:t>
            </w:r>
          </w:p>
        </w:tc>
        <w:tc>
          <w:tcPr>
            <w:tcW w:w="3471" w:type="dxa"/>
            <w:shd w:val="clear" w:color="auto" w:fill="auto"/>
          </w:tcPr>
          <w:p w14:paraId="3B234590" w14:textId="77777777" w:rsidR="001C0071" w:rsidRPr="001C0071" w:rsidRDefault="001C0071" w:rsidP="001C0071">
            <w:r w:rsidRPr="001C0071">
              <w:t>Apollo 11 computer</w:t>
            </w:r>
          </w:p>
        </w:tc>
        <w:tc>
          <w:tcPr>
            <w:tcW w:w="3471" w:type="dxa"/>
            <w:shd w:val="clear" w:color="auto" w:fill="auto"/>
          </w:tcPr>
          <w:p w14:paraId="53307E67" w14:textId="77777777" w:rsidR="001C0071" w:rsidRPr="001C0071" w:rsidRDefault="001C0071" w:rsidP="001C0071">
            <w:r w:rsidRPr="001C0071">
              <w:t>Present day computer</w:t>
            </w:r>
          </w:p>
        </w:tc>
      </w:tr>
      <w:tr w:rsidR="001C0071" w:rsidRPr="001C0071" w14:paraId="7E25B30B" w14:textId="77777777" w:rsidTr="00AC444D">
        <w:tc>
          <w:tcPr>
            <w:tcW w:w="3471" w:type="dxa"/>
            <w:shd w:val="clear" w:color="auto" w:fill="auto"/>
          </w:tcPr>
          <w:p w14:paraId="47210A97" w14:textId="77777777" w:rsidR="001C0071" w:rsidRPr="001C0071" w:rsidRDefault="001C0071" w:rsidP="001C0071">
            <w:r w:rsidRPr="001C0071">
              <w:t>Weight</w:t>
            </w:r>
          </w:p>
        </w:tc>
        <w:tc>
          <w:tcPr>
            <w:tcW w:w="3471" w:type="dxa"/>
            <w:shd w:val="clear" w:color="auto" w:fill="auto"/>
          </w:tcPr>
          <w:p w14:paraId="59A00D55" w14:textId="77777777" w:rsidR="001C0071" w:rsidRPr="001C0071" w:rsidRDefault="001C0071" w:rsidP="001C0071">
            <w:r w:rsidRPr="001C0071">
              <w:t>30 kg</w:t>
            </w:r>
          </w:p>
        </w:tc>
        <w:tc>
          <w:tcPr>
            <w:tcW w:w="3471" w:type="dxa"/>
            <w:shd w:val="clear" w:color="auto" w:fill="auto"/>
          </w:tcPr>
          <w:p w14:paraId="6C2C64D8" w14:textId="77777777" w:rsidR="001C0071" w:rsidRPr="001C0071" w:rsidRDefault="001C0071" w:rsidP="001C0071">
            <w:r w:rsidRPr="001C0071">
              <w:t>About 2.5kg</w:t>
            </w:r>
          </w:p>
        </w:tc>
      </w:tr>
      <w:tr w:rsidR="001C0071" w:rsidRPr="001C0071" w14:paraId="22E8FFDC" w14:textId="77777777" w:rsidTr="00AC444D">
        <w:tc>
          <w:tcPr>
            <w:tcW w:w="3471" w:type="dxa"/>
            <w:shd w:val="clear" w:color="auto" w:fill="auto"/>
          </w:tcPr>
          <w:p w14:paraId="0752A183" w14:textId="77777777" w:rsidR="001C0071" w:rsidRPr="001C0071" w:rsidRDefault="001C0071" w:rsidP="001C0071">
            <w:r w:rsidRPr="001C0071">
              <w:t>RAM</w:t>
            </w:r>
          </w:p>
        </w:tc>
        <w:tc>
          <w:tcPr>
            <w:tcW w:w="3471" w:type="dxa"/>
            <w:shd w:val="clear" w:color="auto" w:fill="auto"/>
          </w:tcPr>
          <w:p w14:paraId="080AE374" w14:textId="77777777" w:rsidR="001C0071" w:rsidRPr="001C0071" w:rsidRDefault="001C0071" w:rsidP="001C0071">
            <w:r w:rsidRPr="001C0071">
              <w:t>4 kilobytes</w:t>
            </w:r>
          </w:p>
        </w:tc>
        <w:tc>
          <w:tcPr>
            <w:tcW w:w="3471" w:type="dxa"/>
            <w:shd w:val="clear" w:color="auto" w:fill="auto"/>
          </w:tcPr>
          <w:p w14:paraId="24C489D9" w14:textId="77777777" w:rsidR="001C0071" w:rsidRPr="001C0071" w:rsidRDefault="001C0071" w:rsidP="001C0071">
            <w:r w:rsidRPr="001C0071">
              <w:t>4 GB</w:t>
            </w:r>
          </w:p>
        </w:tc>
      </w:tr>
      <w:tr w:rsidR="001C0071" w:rsidRPr="001C0071" w14:paraId="79327FE3" w14:textId="77777777" w:rsidTr="00AC444D">
        <w:tc>
          <w:tcPr>
            <w:tcW w:w="3471" w:type="dxa"/>
            <w:shd w:val="clear" w:color="auto" w:fill="auto"/>
          </w:tcPr>
          <w:p w14:paraId="5FAC4CF9" w14:textId="77777777" w:rsidR="001C0071" w:rsidRPr="001C0071" w:rsidRDefault="001C0071" w:rsidP="001C0071">
            <w:r w:rsidRPr="001C0071">
              <w:t>Disk space</w:t>
            </w:r>
          </w:p>
        </w:tc>
        <w:tc>
          <w:tcPr>
            <w:tcW w:w="3471" w:type="dxa"/>
            <w:shd w:val="clear" w:color="auto" w:fill="auto"/>
          </w:tcPr>
          <w:p w14:paraId="7011D32E" w14:textId="77777777" w:rsidR="001C0071" w:rsidRPr="001C0071" w:rsidRDefault="001C0071" w:rsidP="001C0071">
            <w:r w:rsidRPr="001C0071">
              <w:t>No disk drive</w:t>
            </w:r>
          </w:p>
        </w:tc>
        <w:tc>
          <w:tcPr>
            <w:tcW w:w="3471" w:type="dxa"/>
            <w:shd w:val="clear" w:color="auto" w:fill="auto"/>
          </w:tcPr>
          <w:p w14:paraId="76DF8D09" w14:textId="77777777" w:rsidR="001C0071" w:rsidRPr="001C0071" w:rsidRDefault="001C0071" w:rsidP="001C0071">
            <w:r w:rsidRPr="001C0071">
              <w:t>Have disk drive from 120 GB</w:t>
            </w:r>
          </w:p>
        </w:tc>
      </w:tr>
      <w:tr w:rsidR="001C0071" w:rsidRPr="001C0071" w14:paraId="54EEA911" w14:textId="77777777" w:rsidTr="00AC444D">
        <w:tc>
          <w:tcPr>
            <w:tcW w:w="3471" w:type="dxa"/>
            <w:shd w:val="clear" w:color="auto" w:fill="auto"/>
          </w:tcPr>
          <w:p w14:paraId="21611DC7" w14:textId="77777777" w:rsidR="001C0071" w:rsidRPr="001C0071" w:rsidRDefault="001C0071" w:rsidP="001C0071">
            <w:r w:rsidRPr="001C0071">
              <w:t xml:space="preserve">Work length </w:t>
            </w:r>
          </w:p>
        </w:tc>
        <w:tc>
          <w:tcPr>
            <w:tcW w:w="3471" w:type="dxa"/>
            <w:shd w:val="clear" w:color="auto" w:fill="auto"/>
          </w:tcPr>
          <w:p w14:paraId="25C02DF1" w14:textId="77777777" w:rsidR="001C0071" w:rsidRPr="001C0071" w:rsidRDefault="001C0071" w:rsidP="001C0071">
            <w:r w:rsidRPr="001C0071">
              <w:t>15 bits</w:t>
            </w:r>
          </w:p>
        </w:tc>
        <w:tc>
          <w:tcPr>
            <w:tcW w:w="3471" w:type="dxa"/>
            <w:shd w:val="clear" w:color="auto" w:fill="auto"/>
          </w:tcPr>
          <w:p w14:paraId="58AF3770" w14:textId="77777777" w:rsidR="001C0071" w:rsidRPr="001C0071" w:rsidRDefault="001C0071" w:rsidP="001C0071">
            <w:r w:rsidRPr="001C0071">
              <w:t>64-bit processing</w:t>
            </w:r>
          </w:p>
        </w:tc>
      </w:tr>
    </w:tbl>
    <w:p w14:paraId="62D8C1CC" w14:textId="77777777" w:rsidR="001C0071" w:rsidRPr="001C0071" w:rsidRDefault="001C0071" w:rsidP="001C0071"/>
    <w:p w14:paraId="308F9A09" w14:textId="77777777" w:rsidR="001C0071" w:rsidRPr="001C0071" w:rsidRDefault="001C0071" w:rsidP="001C0071">
      <w:r w:rsidRPr="001C0071">
        <w:t>1.2.2 MAINFRAME COMPUTERS</w:t>
      </w:r>
    </w:p>
    <w:p w14:paraId="10150677" w14:textId="77777777" w:rsidR="001C0071" w:rsidRPr="001C0071" w:rsidRDefault="001C0071" w:rsidP="001C0071"/>
    <w:p w14:paraId="11A5C9BE" w14:textId="77777777" w:rsidR="001C0071" w:rsidRPr="001C0071" w:rsidRDefault="001C0071" w:rsidP="001C0071">
      <w:r w:rsidRPr="001C0071">
        <w:t>Mainframe computers are data processing system employed mainly in large organisations for various applications, including bulk data processing, process control, industry and consumer statistics, enterprise resource planning, and financial transaction processing. Mainframes use proprietary operating systems, most of which are based on UNIX, and a growing number on Linux. Over the years they have evolved from being room-sized to networked configurations of workstations and servers that are extremely competitive and cost effective platforms for e-commerce development and hosting. Mainframes are so called because the earliest ones were housed in large metal frames.</w:t>
      </w:r>
    </w:p>
    <w:p w14:paraId="20392E94" w14:textId="715731D4" w:rsidR="001C0071" w:rsidRPr="001C0071" w:rsidRDefault="001C0071" w:rsidP="001C0071">
      <w:r w:rsidRPr="001C0071">
        <w:rPr>
          <w:noProof/>
          <w:lang w:val="en-US"/>
        </w:rPr>
        <mc:AlternateContent>
          <mc:Choice Requires="wpg">
            <w:drawing>
              <wp:anchor distT="0" distB="0" distL="114300" distR="114300" simplePos="0" relativeHeight="251691008" behindDoc="0" locked="0" layoutInCell="1" allowOverlap="1" wp14:anchorId="1399394C" wp14:editId="32D004DC">
                <wp:simplePos x="0" y="0"/>
                <wp:positionH relativeFrom="column">
                  <wp:posOffset>-139700</wp:posOffset>
                </wp:positionH>
                <wp:positionV relativeFrom="paragraph">
                  <wp:posOffset>155575</wp:posOffset>
                </wp:positionV>
                <wp:extent cx="1384300" cy="835660"/>
                <wp:effectExtent l="0" t="0" r="0" b="2540"/>
                <wp:wrapNone/>
                <wp:docPr id="1550664921"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274279010"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ECD8B" w14:textId="77777777" w:rsidR="001C0071" w:rsidRPr="001C0071" w:rsidRDefault="001C0071" w:rsidP="001C0071">
                              <w:r w:rsidRPr="001C0071">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99394C" id="Group 149" o:spid="_x0000_s1095" style="position:absolute;margin-left:-11pt;margin-top:12.25pt;width:109pt;height:65.8pt;z-index:251691008"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">
                <v:shape id="Picture 3" o:spid="_x0000_s1096"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">
                  <v:imagedata r:id="rId21" o:title="" blacklevel="5898f" grayscale="t"/>
                </v:shape>
                <v:shape id="Text Box 4" o:spid="_x0000_s1097"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442ECD8B" w14:textId="77777777" w:rsidR="001C0071" w:rsidRPr="001C0071" w:rsidRDefault="001C0071" w:rsidP="001C0071">
                        <w:r w:rsidRPr="001C0071">
                          <w:t>Stop and Think!</w:t>
                        </w:r>
                      </w:p>
                    </w:txbxContent>
                  </v:textbox>
                </v:shape>
              </v:group>
            </w:pict>
          </mc:Fallback>
        </mc:AlternateContent>
      </w:r>
    </w:p>
    <w:p w14:paraId="4CBCB237" w14:textId="77777777" w:rsidR="001C0071" w:rsidRPr="001C0071" w:rsidRDefault="001C0071" w:rsidP="001C0071"/>
    <w:p w14:paraId="7E0DC8A2" w14:textId="77777777" w:rsidR="001C0071" w:rsidRPr="001C0071" w:rsidRDefault="001C0071" w:rsidP="001C0071"/>
    <w:p w14:paraId="71D6FB31" w14:textId="77777777" w:rsidR="001C0071" w:rsidRPr="001C0071" w:rsidRDefault="001C0071" w:rsidP="001C0071"/>
    <w:p w14:paraId="5F6F68E1" w14:textId="77777777" w:rsidR="001C0071" w:rsidRPr="001C0071" w:rsidRDefault="001C0071" w:rsidP="001C0071">
      <w:r w:rsidRPr="001C0071">
        <w:t xml:space="preserve">Think about all the information that a bank or insurance company needs to store, access and change every day. </w:t>
      </w:r>
    </w:p>
    <w:p w14:paraId="50177719" w14:textId="77777777" w:rsidR="001C0071" w:rsidRPr="001C0071" w:rsidRDefault="001C0071" w:rsidP="001C0071">
      <w:r w:rsidRPr="001C0071">
        <w:drawing>
          <wp:inline distT="0" distB="0" distL="0" distR="0" wp14:anchorId="7728A764" wp14:editId="6DAA9EE9">
            <wp:extent cx="714375" cy="723900"/>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grayscl/>
                    </a:blip>
                    <a:srcRect/>
                    <a:stretch>
                      <a:fillRect/>
                    </a:stretch>
                  </pic:blipFill>
                  <pic:spPr bwMode="auto">
                    <a:xfrm>
                      <a:off x="0" y="0"/>
                      <a:ext cx="714375" cy="723900"/>
                    </a:xfrm>
                    <a:prstGeom prst="rect">
                      <a:avLst/>
                    </a:prstGeom>
                    <a:noFill/>
                    <a:ln w="9525">
                      <a:noFill/>
                      <a:miter lim="800000"/>
                      <a:headEnd/>
                      <a:tailEnd/>
                    </a:ln>
                  </pic:spPr>
                </pic:pic>
              </a:graphicData>
            </a:graphic>
          </wp:inline>
        </w:drawing>
      </w:r>
    </w:p>
    <w:p w14:paraId="2F40E17C" w14:textId="77777777" w:rsidR="001C0071" w:rsidRPr="001C0071" w:rsidRDefault="001C0071" w:rsidP="001C0071">
      <w:r w:rsidRPr="001C0071">
        <w:t>A bank for example, needs to keep track of all its customers’ transactions. This means that the bank’s mainframe needs to store information about every customer’s cash withdrawals deposits, cheques, credit card purchases and service charges such as internet banking fees, cardless deposits all the time.</w:t>
      </w:r>
    </w:p>
    <w:p w14:paraId="67171EFF" w14:textId="77777777" w:rsidR="001C0071" w:rsidRPr="001C0071" w:rsidRDefault="001C0071" w:rsidP="001C0071"/>
    <w:p w14:paraId="7D0D0B61" w14:textId="77777777" w:rsidR="001C0071" w:rsidRPr="001C0071" w:rsidRDefault="001C0071" w:rsidP="001C0071">
      <w:r w:rsidRPr="001C0071">
        <w:t xml:space="preserve">The mainframes that do this kind of work are usually kept in separate rooms because of their size. It is not possible to move the mainframe computer around in </w:t>
      </w:r>
      <w:r w:rsidRPr="001C0071">
        <w:lastRenderedPageBreak/>
        <w:t>the same way as you can move a laptop. Users therefore have to connect to the mainframe in order to be able to process the information that the mainframe stores. When you look at networks in the Networks module, you will understand what we mean when we say that this makes mainframe computers functions like very big file servers.</w:t>
      </w:r>
    </w:p>
    <w:p w14:paraId="787A73E8" w14:textId="77777777" w:rsidR="001C0071" w:rsidRPr="001C0071" w:rsidRDefault="001C0071" w:rsidP="001C0071"/>
    <w:p w14:paraId="0CBD8C3C" w14:textId="77777777" w:rsidR="001C0071" w:rsidRPr="001C0071" w:rsidRDefault="001C0071" w:rsidP="001C0071">
      <w:r w:rsidRPr="001C0071">
        <w:t>What classifies a computer as a mainframe?</w:t>
      </w:r>
    </w:p>
    <w:p w14:paraId="5EB9A480" w14:textId="77777777" w:rsidR="001C0071" w:rsidRPr="001C0071" w:rsidRDefault="001C0071" w:rsidP="001C0071">
      <w:r w:rsidRPr="001C0071">
        <w:t>A mainframe has 1 to 16 CPU's (modern machines more)</w:t>
      </w:r>
    </w:p>
    <w:p w14:paraId="12E8A003" w14:textId="77777777" w:rsidR="001C0071" w:rsidRPr="001C0071" w:rsidRDefault="001C0071" w:rsidP="001C0071">
      <w:r w:rsidRPr="001C0071">
        <w:t>Memory ranges from 128 Mb over 8 Gigabyte on line RAM</w:t>
      </w:r>
    </w:p>
    <w:p w14:paraId="014F60F2" w14:textId="77777777" w:rsidR="001C0071" w:rsidRPr="001C0071" w:rsidRDefault="001C0071" w:rsidP="001C0071">
      <w:r w:rsidRPr="001C0071">
        <w:t xml:space="preserve">Its processing power ranges from 80 over 550 </w:t>
      </w:r>
      <w:proofErr w:type="spellStart"/>
      <w:r w:rsidRPr="001C0071">
        <w:t>Mips</w:t>
      </w:r>
      <w:proofErr w:type="spellEnd"/>
    </w:p>
    <w:p w14:paraId="5D46CCD3" w14:textId="77777777" w:rsidR="001C0071" w:rsidRPr="001C0071" w:rsidRDefault="001C0071" w:rsidP="001C0071">
      <w:r w:rsidRPr="001C0071">
        <w:t>It has often different cabinets for</w:t>
      </w:r>
    </w:p>
    <w:p w14:paraId="002C9B3E" w14:textId="77777777" w:rsidR="001C0071" w:rsidRPr="001C0071" w:rsidRDefault="001C0071" w:rsidP="001C0071">
      <w:r w:rsidRPr="001C0071">
        <w:t>Storage</w:t>
      </w:r>
    </w:p>
    <w:p w14:paraId="4A4C3745" w14:textId="77777777" w:rsidR="001C0071" w:rsidRPr="001C0071" w:rsidRDefault="001C0071" w:rsidP="001C0071">
      <w:r w:rsidRPr="001C0071">
        <w:t>I/O</w:t>
      </w:r>
    </w:p>
    <w:p w14:paraId="68F1302D" w14:textId="77777777" w:rsidR="001C0071" w:rsidRPr="001C0071" w:rsidRDefault="001C0071" w:rsidP="001C0071">
      <w:r w:rsidRPr="001C0071">
        <w:t>RAM</w:t>
      </w:r>
    </w:p>
    <w:p w14:paraId="07D21BF9" w14:textId="77777777" w:rsidR="001C0071" w:rsidRPr="001C0071" w:rsidRDefault="001C0071" w:rsidP="001C0071"/>
    <w:p w14:paraId="2287C8F8" w14:textId="77777777" w:rsidR="001C0071" w:rsidRPr="001C0071" w:rsidRDefault="001C0071" w:rsidP="001C0071">
      <w:r w:rsidRPr="001C0071">
        <w:t>Separate processes (program) for</w:t>
      </w:r>
    </w:p>
    <w:p w14:paraId="4E359DB2" w14:textId="77777777" w:rsidR="001C0071" w:rsidRPr="001C0071" w:rsidRDefault="001C0071" w:rsidP="001C0071">
      <w:r w:rsidRPr="001C0071">
        <w:t>task management</w:t>
      </w:r>
    </w:p>
    <w:p w14:paraId="79EF9A11" w14:textId="77777777" w:rsidR="001C0071" w:rsidRPr="001C0071" w:rsidRDefault="001C0071" w:rsidP="001C0071">
      <w:r w:rsidRPr="001C0071">
        <w:t>program management</w:t>
      </w:r>
    </w:p>
    <w:p w14:paraId="77F6674C" w14:textId="77777777" w:rsidR="001C0071" w:rsidRPr="001C0071" w:rsidRDefault="001C0071" w:rsidP="001C0071">
      <w:r w:rsidRPr="001C0071">
        <w:t>job management</w:t>
      </w:r>
    </w:p>
    <w:p w14:paraId="42E5C8D1" w14:textId="77777777" w:rsidR="001C0071" w:rsidRPr="001C0071" w:rsidRDefault="001C0071" w:rsidP="001C0071">
      <w:r w:rsidRPr="001C0071">
        <w:t>serialization</w:t>
      </w:r>
    </w:p>
    <w:p w14:paraId="0455DDA9" w14:textId="77777777" w:rsidR="001C0071" w:rsidRPr="001C0071" w:rsidRDefault="001C0071" w:rsidP="001C0071">
      <w:proofErr w:type="spellStart"/>
      <w:r w:rsidRPr="001C0071">
        <w:t>catalogs</w:t>
      </w:r>
      <w:proofErr w:type="spellEnd"/>
    </w:p>
    <w:p w14:paraId="6D2546CD" w14:textId="77777777" w:rsidR="001C0071" w:rsidRPr="001C0071" w:rsidRDefault="001C0071" w:rsidP="001C0071">
      <w:r w:rsidRPr="001C0071">
        <w:t>inter address space</w:t>
      </w:r>
    </w:p>
    <w:p w14:paraId="4A1A1F55" w14:textId="77777777" w:rsidR="001C0071" w:rsidRPr="001C0071" w:rsidRDefault="001C0071" w:rsidP="001C0071">
      <w:r w:rsidRPr="001C0071">
        <w:t>communication</w:t>
      </w:r>
    </w:p>
    <w:p w14:paraId="6730D944" w14:textId="77777777" w:rsidR="001C0071" w:rsidRPr="001C0071" w:rsidRDefault="001C0071" w:rsidP="001C0071"/>
    <w:p w14:paraId="580BFA4A" w14:textId="77777777" w:rsidR="001C0071" w:rsidRPr="001C0071" w:rsidRDefault="001C0071" w:rsidP="001C0071">
      <w:r w:rsidRPr="001C0071">
        <w:t xml:space="preserve">  Early mainframes</w:t>
      </w:r>
    </w:p>
    <w:p w14:paraId="5E8DDAFF" w14:textId="77777777" w:rsidR="001C0071" w:rsidRPr="001C0071" w:rsidRDefault="001C0071" w:rsidP="001C0071">
      <w:r w:rsidRPr="001C0071">
        <w:t xml:space="preserve">Building mainframes started with the Mark 1, which was soon followed by tens of other types and manufacturers. Only governments and large firms were able to pay for the development of mainframes due to the development costs. </w:t>
      </w:r>
    </w:p>
    <w:p w14:paraId="03175AFB" w14:textId="77777777" w:rsidR="001C0071" w:rsidRPr="001C0071" w:rsidRDefault="001C0071" w:rsidP="001C0071">
      <w:r w:rsidRPr="001C0071">
        <w:t>Examples of early mainframes include;</w:t>
      </w:r>
    </w:p>
    <w:p w14:paraId="320A09B4" w14:textId="77777777" w:rsidR="001C0071" w:rsidRPr="001C0071" w:rsidRDefault="001C0071" w:rsidP="001C0071"/>
    <w:tbl>
      <w:tblPr>
        <w:tblW w:w="0" w:type="auto"/>
        <w:jc w:val="center"/>
        <w:tblLook w:val="04A0" w:firstRow="1" w:lastRow="0" w:firstColumn="1" w:lastColumn="0" w:noHBand="0" w:noVBand="1"/>
      </w:tblPr>
      <w:tblGrid>
        <w:gridCol w:w="5206"/>
        <w:gridCol w:w="1565"/>
      </w:tblGrid>
      <w:tr w:rsidR="001C0071" w:rsidRPr="001C0071" w14:paraId="79363C41" w14:textId="77777777" w:rsidTr="00AC444D">
        <w:trPr>
          <w:jc w:val="center"/>
        </w:trPr>
        <w:tc>
          <w:tcPr>
            <w:tcW w:w="5206" w:type="dxa"/>
            <w:shd w:val="clear" w:color="auto" w:fill="auto"/>
          </w:tcPr>
          <w:p w14:paraId="462312E9" w14:textId="77777777" w:rsidR="001C0071" w:rsidRPr="001C0071" w:rsidRDefault="001C0071" w:rsidP="001C0071">
            <w:r w:rsidRPr="001C0071">
              <w:t>Mainframe</w:t>
            </w:r>
          </w:p>
        </w:tc>
        <w:tc>
          <w:tcPr>
            <w:tcW w:w="1565" w:type="dxa"/>
            <w:shd w:val="clear" w:color="auto" w:fill="auto"/>
          </w:tcPr>
          <w:p w14:paraId="4A99614A" w14:textId="77777777" w:rsidR="001C0071" w:rsidRPr="001C0071" w:rsidRDefault="001C0071" w:rsidP="001C0071">
            <w:r w:rsidRPr="001C0071">
              <w:t>Year</w:t>
            </w:r>
          </w:p>
        </w:tc>
      </w:tr>
      <w:tr w:rsidR="001C0071" w:rsidRPr="001C0071" w14:paraId="63446F8C" w14:textId="77777777" w:rsidTr="00AC444D">
        <w:trPr>
          <w:jc w:val="center"/>
        </w:trPr>
        <w:tc>
          <w:tcPr>
            <w:tcW w:w="5206" w:type="dxa"/>
            <w:shd w:val="clear" w:color="auto" w:fill="auto"/>
          </w:tcPr>
          <w:p w14:paraId="30B28ACA" w14:textId="77777777" w:rsidR="001C0071" w:rsidRPr="001C0071" w:rsidRDefault="001C0071" w:rsidP="001C0071">
            <w:r w:rsidRPr="001C0071">
              <w:t>ENIAC</w:t>
            </w:r>
          </w:p>
        </w:tc>
        <w:tc>
          <w:tcPr>
            <w:tcW w:w="1565" w:type="dxa"/>
            <w:shd w:val="clear" w:color="auto" w:fill="auto"/>
          </w:tcPr>
          <w:p w14:paraId="4C8346EA" w14:textId="77777777" w:rsidR="001C0071" w:rsidRPr="001C0071" w:rsidRDefault="001C0071" w:rsidP="001C0071">
            <w:r w:rsidRPr="001C0071">
              <w:t>1942</w:t>
            </w:r>
          </w:p>
        </w:tc>
      </w:tr>
      <w:tr w:rsidR="001C0071" w:rsidRPr="001C0071" w14:paraId="7A1A6D46" w14:textId="77777777" w:rsidTr="00AC444D">
        <w:trPr>
          <w:jc w:val="center"/>
        </w:trPr>
        <w:tc>
          <w:tcPr>
            <w:tcW w:w="5206" w:type="dxa"/>
            <w:shd w:val="clear" w:color="auto" w:fill="auto"/>
          </w:tcPr>
          <w:p w14:paraId="53784751" w14:textId="77777777" w:rsidR="001C0071" w:rsidRPr="001C0071" w:rsidRDefault="001C0071" w:rsidP="001C0071">
            <w:r w:rsidRPr="001C0071">
              <w:t>Mark 1</w:t>
            </w:r>
          </w:p>
        </w:tc>
        <w:tc>
          <w:tcPr>
            <w:tcW w:w="1565" w:type="dxa"/>
            <w:shd w:val="clear" w:color="auto" w:fill="auto"/>
          </w:tcPr>
          <w:p w14:paraId="4854D920" w14:textId="77777777" w:rsidR="001C0071" w:rsidRPr="001C0071" w:rsidRDefault="001C0071" w:rsidP="001C0071">
            <w:r w:rsidRPr="001C0071">
              <w:t>1944</w:t>
            </w:r>
          </w:p>
        </w:tc>
      </w:tr>
      <w:tr w:rsidR="001C0071" w:rsidRPr="001C0071" w14:paraId="280233FB" w14:textId="77777777" w:rsidTr="00AC444D">
        <w:trPr>
          <w:jc w:val="center"/>
        </w:trPr>
        <w:tc>
          <w:tcPr>
            <w:tcW w:w="5206" w:type="dxa"/>
            <w:shd w:val="clear" w:color="auto" w:fill="auto"/>
          </w:tcPr>
          <w:p w14:paraId="62DF0FA9" w14:textId="77777777" w:rsidR="001C0071" w:rsidRPr="001C0071" w:rsidRDefault="001C0071" w:rsidP="001C0071">
            <w:r w:rsidRPr="001C0071">
              <w:t>BINAC</w:t>
            </w:r>
          </w:p>
        </w:tc>
        <w:tc>
          <w:tcPr>
            <w:tcW w:w="1565" w:type="dxa"/>
            <w:shd w:val="clear" w:color="auto" w:fill="auto"/>
          </w:tcPr>
          <w:p w14:paraId="2268C2B4" w14:textId="77777777" w:rsidR="001C0071" w:rsidRPr="001C0071" w:rsidRDefault="001C0071" w:rsidP="001C0071">
            <w:r w:rsidRPr="001C0071">
              <w:t>1949</w:t>
            </w:r>
          </w:p>
        </w:tc>
      </w:tr>
      <w:tr w:rsidR="001C0071" w:rsidRPr="001C0071" w14:paraId="7EBA416B" w14:textId="77777777" w:rsidTr="00AC444D">
        <w:trPr>
          <w:jc w:val="center"/>
        </w:trPr>
        <w:tc>
          <w:tcPr>
            <w:tcW w:w="5206" w:type="dxa"/>
            <w:shd w:val="clear" w:color="auto" w:fill="auto"/>
          </w:tcPr>
          <w:p w14:paraId="7790EDAF" w14:textId="77777777" w:rsidR="001C0071" w:rsidRPr="001C0071" w:rsidRDefault="001C0071" w:rsidP="001C0071">
            <w:r w:rsidRPr="001C0071">
              <w:t>Whirlwind</w:t>
            </w:r>
          </w:p>
        </w:tc>
        <w:tc>
          <w:tcPr>
            <w:tcW w:w="1565" w:type="dxa"/>
            <w:shd w:val="clear" w:color="auto" w:fill="auto"/>
          </w:tcPr>
          <w:p w14:paraId="0DFB5A0C" w14:textId="77777777" w:rsidR="001C0071" w:rsidRPr="001C0071" w:rsidRDefault="001C0071" w:rsidP="001C0071">
            <w:r w:rsidRPr="001C0071">
              <w:t>1960</w:t>
            </w:r>
          </w:p>
        </w:tc>
      </w:tr>
      <w:tr w:rsidR="001C0071" w:rsidRPr="001C0071" w14:paraId="10284EB3" w14:textId="77777777" w:rsidTr="00AC444D">
        <w:trPr>
          <w:jc w:val="center"/>
        </w:trPr>
        <w:tc>
          <w:tcPr>
            <w:tcW w:w="5206" w:type="dxa"/>
            <w:shd w:val="clear" w:color="auto" w:fill="auto"/>
          </w:tcPr>
          <w:p w14:paraId="4A6C9584" w14:textId="77777777" w:rsidR="001C0071" w:rsidRPr="001C0071" w:rsidRDefault="001C0071" w:rsidP="001C0071">
            <w:r w:rsidRPr="001C0071">
              <w:t>UNIVAC</w:t>
            </w:r>
          </w:p>
        </w:tc>
        <w:tc>
          <w:tcPr>
            <w:tcW w:w="1565" w:type="dxa"/>
            <w:shd w:val="clear" w:color="auto" w:fill="auto"/>
          </w:tcPr>
          <w:p w14:paraId="42B0B54E" w14:textId="77777777" w:rsidR="001C0071" w:rsidRPr="001C0071" w:rsidRDefault="001C0071" w:rsidP="001C0071">
            <w:r w:rsidRPr="001C0071">
              <w:t>1952</w:t>
            </w:r>
          </w:p>
        </w:tc>
      </w:tr>
      <w:tr w:rsidR="001C0071" w:rsidRPr="001C0071" w14:paraId="4ECB9502" w14:textId="77777777" w:rsidTr="00AC444D">
        <w:trPr>
          <w:jc w:val="center"/>
        </w:trPr>
        <w:tc>
          <w:tcPr>
            <w:tcW w:w="5206" w:type="dxa"/>
            <w:shd w:val="clear" w:color="auto" w:fill="auto"/>
          </w:tcPr>
          <w:p w14:paraId="755FE8F0" w14:textId="77777777" w:rsidR="001C0071" w:rsidRPr="001C0071" w:rsidRDefault="001C0071" w:rsidP="001C0071">
            <w:r w:rsidRPr="001C0071">
              <w:t>IBM 701</w:t>
            </w:r>
          </w:p>
        </w:tc>
        <w:tc>
          <w:tcPr>
            <w:tcW w:w="1565" w:type="dxa"/>
            <w:shd w:val="clear" w:color="auto" w:fill="auto"/>
          </w:tcPr>
          <w:p w14:paraId="7B783D10" w14:textId="77777777" w:rsidR="001C0071" w:rsidRPr="001C0071" w:rsidRDefault="001C0071" w:rsidP="001C0071">
            <w:r w:rsidRPr="001C0071">
              <w:t>1953</w:t>
            </w:r>
          </w:p>
        </w:tc>
      </w:tr>
      <w:tr w:rsidR="001C0071" w:rsidRPr="001C0071" w14:paraId="6E4DA0F0" w14:textId="77777777" w:rsidTr="00AC444D">
        <w:trPr>
          <w:jc w:val="center"/>
        </w:trPr>
        <w:tc>
          <w:tcPr>
            <w:tcW w:w="5206" w:type="dxa"/>
            <w:shd w:val="clear" w:color="auto" w:fill="auto"/>
          </w:tcPr>
          <w:p w14:paraId="732053DA" w14:textId="77777777" w:rsidR="001C0071" w:rsidRPr="001C0071" w:rsidRDefault="001C0071" w:rsidP="001C0071">
            <w:r w:rsidRPr="001C0071">
              <w:t>IBM 360</w:t>
            </w:r>
          </w:p>
        </w:tc>
        <w:tc>
          <w:tcPr>
            <w:tcW w:w="1565" w:type="dxa"/>
            <w:shd w:val="clear" w:color="auto" w:fill="auto"/>
          </w:tcPr>
          <w:p w14:paraId="3A3DC224" w14:textId="77777777" w:rsidR="001C0071" w:rsidRPr="001C0071" w:rsidRDefault="001C0071" w:rsidP="001C0071">
            <w:r w:rsidRPr="001C0071">
              <w:t>1963</w:t>
            </w:r>
          </w:p>
        </w:tc>
      </w:tr>
    </w:tbl>
    <w:p w14:paraId="33240A6E" w14:textId="77777777" w:rsidR="001C0071" w:rsidRPr="001C0071" w:rsidRDefault="001C0071" w:rsidP="001C0071"/>
    <w:p w14:paraId="08B0DF87" w14:textId="77777777" w:rsidR="001C0071" w:rsidRPr="001C0071" w:rsidRDefault="001C0071" w:rsidP="001C0071">
      <w:r w:rsidRPr="001C0071">
        <w:t>1939:  Atanasoff-Berry computer created at Iowa State</w:t>
      </w:r>
    </w:p>
    <w:p w14:paraId="047BEF0D" w14:textId="77777777" w:rsidR="001C0071" w:rsidRPr="001C0071" w:rsidRDefault="001C0071" w:rsidP="001C0071"/>
    <w:p w14:paraId="218E7142" w14:textId="77777777" w:rsidR="001C0071" w:rsidRPr="001C0071" w:rsidRDefault="001C0071" w:rsidP="001C0071">
      <w:r w:rsidRPr="001C0071">
        <w:t xml:space="preserve">1940: Konrad </w:t>
      </w:r>
      <w:proofErr w:type="spellStart"/>
      <w:r w:rsidRPr="001C0071">
        <w:t>Zuse’s</w:t>
      </w:r>
      <w:proofErr w:type="spellEnd"/>
      <w:r w:rsidRPr="001C0071">
        <w:t xml:space="preserve"> Z2 uses telephone relays instead of mechanical logical circuits</w:t>
      </w:r>
    </w:p>
    <w:p w14:paraId="709BB8E8" w14:textId="77777777" w:rsidR="001C0071" w:rsidRPr="001C0071" w:rsidRDefault="001C0071" w:rsidP="001C0071"/>
    <w:p w14:paraId="21118482" w14:textId="77777777" w:rsidR="001C0071" w:rsidRPr="001C0071" w:rsidRDefault="001C0071" w:rsidP="001C0071">
      <w:r w:rsidRPr="001C0071">
        <w:t xml:space="preserve">1943: Colossus British vacuum tube computer </w:t>
      </w:r>
    </w:p>
    <w:p w14:paraId="38153C2E" w14:textId="77777777" w:rsidR="001C0071" w:rsidRPr="001C0071" w:rsidRDefault="001C0071" w:rsidP="001C0071"/>
    <w:p w14:paraId="21B27918" w14:textId="77777777" w:rsidR="001C0071" w:rsidRPr="001C0071" w:rsidRDefault="001C0071" w:rsidP="001C0071">
      <w:r w:rsidRPr="001C0071">
        <w:lastRenderedPageBreak/>
        <w:t xml:space="preserve">1944: </w:t>
      </w:r>
      <w:proofErr w:type="spellStart"/>
      <w:r w:rsidRPr="001C0071">
        <w:t>Eniac</w:t>
      </w:r>
      <w:proofErr w:type="spellEnd"/>
      <w:r w:rsidRPr="001C0071">
        <w:t xml:space="preserve"> (electronic numerical integrator and calculator) in operation at the Moore School. The NIAC has thirty separate units, plus power supply and forced-air cooing, weighed over thirty tons. Its 19 000 vacuum tubes, 1 500 relays and hundreds of thousands of resistors, capacitors and inductors consumed almost 200 kilowatts of electrical power.</w:t>
      </w:r>
    </w:p>
    <w:p w14:paraId="56DC5307" w14:textId="77777777" w:rsidR="001C0071" w:rsidRPr="001C0071" w:rsidRDefault="001C0071" w:rsidP="001C0071"/>
    <w:p w14:paraId="5D6A0E0E" w14:textId="77777777" w:rsidR="001C0071" w:rsidRPr="001C0071" w:rsidRDefault="001C0071" w:rsidP="001C0071">
      <w:r w:rsidRPr="001C0071">
        <w:t xml:space="preserve">Source: </w:t>
      </w:r>
      <w:hyperlink r:id="rId28" w:history="1">
        <w:r w:rsidRPr="001C0071">
          <w:t>http://www.thocp.net/hardware/mainframe.htm</w:t>
        </w:r>
      </w:hyperlink>
    </w:p>
    <w:p w14:paraId="48AA191C" w14:textId="77777777" w:rsidR="001C0071" w:rsidRPr="001C0071" w:rsidRDefault="001C0071" w:rsidP="001C0071"/>
    <w:p w14:paraId="409221D6" w14:textId="77777777" w:rsidR="001C0071" w:rsidRPr="001C0071" w:rsidRDefault="001C0071" w:rsidP="001C0071">
      <w:r w:rsidRPr="001C0071">
        <w:t>1.2.4 MIDRANGE COMPUTERS</w:t>
      </w:r>
    </w:p>
    <w:p w14:paraId="4128E057" w14:textId="77777777" w:rsidR="001C0071" w:rsidRPr="001C0071" w:rsidRDefault="001C0071" w:rsidP="001C0071"/>
    <w:p w14:paraId="58333C07" w14:textId="77777777" w:rsidR="001C0071" w:rsidRPr="001C0071" w:rsidRDefault="001C0071" w:rsidP="001C0071">
      <w:r w:rsidRPr="001C0071">
        <w:t xml:space="preserve">Midrange is a computer class that stands in the middle of mainframes and microcomputers (or desktops/PCs). During the 1960s, this term was frequently used when midrange computers were also known as minicomputers.  No industry specifications for midrange computers were ever established. Midrange computers were generally sold to small and medium-sized organisations and as divisional and departmental machines in large organisations. </w:t>
      </w:r>
    </w:p>
    <w:p w14:paraId="4092AAE4" w14:textId="77777777" w:rsidR="001C0071" w:rsidRPr="001C0071" w:rsidRDefault="001C0071" w:rsidP="001C0071"/>
    <w:p w14:paraId="55B2B834" w14:textId="77777777" w:rsidR="001C0071" w:rsidRPr="001C0071" w:rsidRDefault="001C0071" w:rsidP="001C0071">
      <w:r w:rsidRPr="001C0071">
        <w:t>Midrange computers have been classed as servers in the client-server model since the 1990s. Today, the term midrange implies that the computer or server supports a standard interface used in local area networks (LAN), rather than a proprietary programming interface. Midrange computer manufacturers included IBM with System 3 and later models, Sun Microsystems with Spark Enterprise, and Hewlett-Packard (HP) with the HP 3000 line.</w:t>
      </w:r>
    </w:p>
    <w:p w14:paraId="445198C1" w14:textId="77777777" w:rsidR="001C0071" w:rsidRPr="001C0071" w:rsidRDefault="001C0071" w:rsidP="001C0071">
      <w:r w:rsidRPr="001C0071">
        <w:t>1.2.5 MICROCOMPUTERS OR PERSONAL COMPUTERS</w:t>
      </w:r>
    </w:p>
    <w:p w14:paraId="095DF33E" w14:textId="77777777" w:rsidR="001C0071" w:rsidRPr="001C0071" w:rsidRDefault="001C0071" w:rsidP="001C0071"/>
    <w:p w14:paraId="74493DCE" w14:textId="77777777" w:rsidR="001C0071" w:rsidRPr="001C0071" w:rsidRDefault="001C0071" w:rsidP="001C0071">
      <w:r w:rsidRPr="001C0071">
        <w:t xml:space="preserve">Microcomputers got their name from the word micro which means small. This refers to the overall size of the computer and to the fact that microcomputers use microprocessors as the CPU to process and store data. What type of computer do you use at your workplace? Most of the computers in use nowadays be it at school or offices are called microcomputers or personal computers. Some personal computers are too big to carry around easily and practically like desktops, but other like laptops are potable.  Most business people use laptops and tablets as they travel from office to office or one location to another. Conservationists, environmentalists, engineers and researchers also use laptops as they work in the field. </w:t>
      </w:r>
    </w:p>
    <w:p w14:paraId="38D4EF17" w14:textId="77777777" w:rsidR="001C0071" w:rsidRPr="001C0071" w:rsidRDefault="001C0071" w:rsidP="001C0071"/>
    <w:p w14:paraId="5BE50485" w14:textId="77777777" w:rsidR="001C0071" w:rsidRPr="001C0071" w:rsidRDefault="001C0071" w:rsidP="001C0071">
      <w:r w:rsidRPr="001C0071">
        <w:t xml:space="preserve">The first personal computer appeared in the 1970s. They were too expensive for most people to afford back them because so few people used them. As more and more people started using personal computers, their prices came down. Nowadays people started using personal digital assistants (PDAs), for example tablets or iPods- these are so smalls that you can hold them in one hand and operate them very much like a cell phone.  </w:t>
      </w:r>
    </w:p>
    <w:p w14:paraId="7BEB40DF" w14:textId="77777777" w:rsidR="001C0071" w:rsidRPr="001C0071" w:rsidRDefault="001C0071" w:rsidP="001C0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1C0071" w:rsidRPr="001C0071" w14:paraId="1396A700" w14:textId="77777777" w:rsidTr="00AC444D">
        <w:tc>
          <w:tcPr>
            <w:tcW w:w="10413" w:type="dxa"/>
            <w:shd w:val="clear" w:color="auto" w:fill="DAEEF3"/>
          </w:tcPr>
          <w:p w14:paraId="0B24B40F" w14:textId="77777777" w:rsidR="001C0071" w:rsidRPr="001C0071" w:rsidRDefault="001C0071" w:rsidP="001C0071">
            <w:r w:rsidRPr="001C0071">
              <w:lastRenderedPageBreak/>
              <w:drawing>
                <wp:inline distT="0" distB="0" distL="0" distR="0" wp14:anchorId="459F4CF3" wp14:editId="0B57ED4F">
                  <wp:extent cx="1409700" cy="1019175"/>
                  <wp:effectExtent l="19050" t="0" r="0" b="0"/>
                  <wp:docPr id="11" name="Picture 11" descr="Description: 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http://www.utdanacenter.org/mathtoolkit/mmacd/curric/images/group.gif"/>
                          <pic:cNvPicPr>
                            <a:picLocks noChangeAspect="1" noChangeArrowheads="1"/>
                          </pic:cNvPicPr>
                        </pic:nvPicPr>
                        <pic:blipFill>
                          <a:blip r:embed="rId29" cstate="print"/>
                          <a:srcRect/>
                          <a:stretch>
                            <a:fillRect/>
                          </a:stretch>
                        </pic:blipFill>
                        <pic:spPr bwMode="auto">
                          <a:xfrm>
                            <a:off x="0" y="0"/>
                            <a:ext cx="1409700" cy="1019175"/>
                          </a:xfrm>
                          <a:prstGeom prst="rect">
                            <a:avLst/>
                          </a:prstGeom>
                          <a:noFill/>
                          <a:ln w="9525">
                            <a:noFill/>
                            <a:miter lim="800000"/>
                            <a:headEnd/>
                            <a:tailEnd/>
                          </a:ln>
                        </pic:spPr>
                      </pic:pic>
                    </a:graphicData>
                  </a:graphic>
                </wp:inline>
              </w:drawing>
            </w:r>
          </w:p>
          <w:p w14:paraId="1A1C5F78" w14:textId="77777777" w:rsidR="001C0071" w:rsidRPr="001C0071" w:rsidRDefault="001C0071" w:rsidP="001C0071">
            <w:r w:rsidRPr="001C0071">
              <w:t>In groups of 4 or 5,</w:t>
            </w:r>
          </w:p>
          <w:p w14:paraId="4D874507" w14:textId="77777777" w:rsidR="001C0071" w:rsidRPr="001C0071" w:rsidRDefault="001C0071" w:rsidP="001C0071"/>
          <w:p w14:paraId="596FED7D" w14:textId="77777777" w:rsidR="001C0071" w:rsidRPr="001C0071" w:rsidRDefault="001C0071" w:rsidP="001C0071">
            <w:r w:rsidRPr="001C0071">
              <w:t xml:space="preserve">Identify and describe different characteristics of hardware configurations. </w:t>
            </w:r>
          </w:p>
          <w:p w14:paraId="35F6CD58" w14:textId="77777777" w:rsidR="001C0071" w:rsidRPr="001C0071" w:rsidRDefault="001C0071" w:rsidP="001C0071"/>
          <w:p w14:paraId="58308940" w14:textId="77777777" w:rsidR="001C0071" w:rsidRPr="001C0071" w:rsidRDefault="001C0071" w:rsidP="001C0071">
            <w:r w:rsidRPr="001C0071">
              <w:t>Explain performance characteristics of hardware configurations in your own words.</w:t>
            </w:r>
          </w:p>
          <w:p w14:paraId="590E45BF" w14:textId="77777777" w:rsidR="001C0071" w:rsidRPr="001C0071" w:rsidRDefault="001C0071" w:rsidP="001C0071"/>
        </w:tc>
      </w:tr>
    </w:tbl>
    <w:p w14:paraId="15917315" w14:textId="77777777" w:rsidR="001C0071" w:rsidRPr="001C0071" w:rsidRDefault="001C0071" w:rsidP="001C0071"/>
    <w:p w14:paraId="07F8BC6E" w14:textId="77777777" w:rsidR="001C0071" w:rsidRPr="001C0071" w:rsidRDefault="001C0071" w:rsidP="001C0071">
      <w:bookmarkStart w:id="85" w:name="_Toc416267140"/>
      <w:r w:rsidRPr="001C0071">
        <w:t>CONNECTIVITY (</w:t>
      </w:r>
      <w:bookmarkEnd w:id="85"/>
      <w:r w:rsidRPr="001C0071">
        <w:t>AC 1, AC 3)</w:t>
      </w:r>
    </w:p>
    <w:p w14:paraId="6C618C98" w14:textId="77777777" w:rsidR="001C0071" w:rsidRPr="001C0071" w:rsidRDefault="001C0071" w:rsidP="001C0071"/>
    <w:p w14:paraId="755B8BBE" w14:textId="77777777" w:rsidR="001C0071" w:rsidRPr="001C0071" w:rsidRDefault="001C0071" w:rsidP="001C0071">
      <w:r w:rsidRPr="001C0071">
        <w:t xml:space="preserve">Another category of hardware configurations is connectivity. </w:t>
      </w:r>
    </w:p>
    <w:p w14:paraId="540CE0D9" w14:textId="77777777" w:rsidR="001C0071" w:rsidRPr="001C0071" w:rsidRDefault="001C0071" w:rsidP="001C0071">
      <w:r w:rsidRPr="001C0071">
        <w:drawing>
          <wp:anchor distT="0" distB="0" distL="114300" distR="114300" simplePos="0" relativeHeight="251692032" behindDoc="0" locked="0" layoutInCell="1" allowOverlap="1" wp14:anchorId="473799CF" wp14:editId="3B147730">
            <wp:simplePos x="0" y="0"/>
            <wp:positionH relativeFrom="column">
              <wp:posOffset>41275</wp:posOffset>
            </wp:positionH>
            <wp:positionV relativeFrom="paragraph">
              <wp:posOffset>85090</wp:posOffset>
            </wp:positionV>
            <wp:extent cx="596900" cy="622300"/>
            <wp:effectExtent l="19050" t="0" r="0" b="0"/>
            <wp:wrapNone/>
            <wp:docPr id="4083" name="Picture 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3"/>
                    <pic:cNvPicPr>
                      <a:picLocks noChangeAspect="1" noChangeArrowheads="1"/>
                    </pic:cNvPicPr>
                  </pic:nvPicPr>
                  <pic:blipFill>
                    <a:blip r:embed="rId17" cstate="print">
                      <a:grayscl/>
                    </a:blip>
                    <a:srcRect/>
                    <a:stretch>
                      <a:fillRect/>
                    </a:stretch>
                  </pic:blipFill>
                  <pic:spPr bwMode="auto">
                    <a:xfrm>
                      <a:off x="0" y="0"/>
                      <a:ext cx="596900" cy="622300"/>
                    </a:xfrm>
                    <a:prstGeom prst="rect">
                      <a:avLst/>
                    </a:prstGeom>
                    <a:noFill/>
                  </pic:spPr>
                </pic:pic>
              </a:graphicData>
            </a:graphic>
          </wp:anchor>
        </w:drawing>
      </w:r>
    </w:p>
    <w:p w14:paraId="0D1AC32C" w14:textId="77777777" w:rsidR="001C0071" w:rsidRPr="001C0071" w:rsidRDefault="001C0071" w:rsidP="001C0071"/>
    <w:p w14:paraId="56BE1665" w14:textId="77777777" w:rsidR="001C0071" w:rsidRPr="001C0071" w:rsidRDefault="001C0071" w:rsidP="001C0071"/>
    <w:p w14:paraId="556E0F5C" w14:textId="77777777" w:rsidR="001C0071" w:rsidRPr="001C0071" w:rsidRDefault="001C0071" w:rsidP="001C0071">
      <w:r w:rsidRPr="001C0071">
        <w:t xml:space="preserve">Connectivity is the ability of a computer to connect to other computers. </w:t>
      </w:r>
    </w:p>
    <w:p w14:paraId="7A50211F" w14:textId="77777777" w:rsidR="001C0071" w:rsidRPr="001C0071" w:rsidRDefault="001C0071" w:rsidP="001C0071"/>
    <w:p w14:paraId="6F13A742" w14:textId="77777777" w:rsidR="001C0071" w:rsidRPr="001C0071" w:rsidRDefault="001C0071" w:rsidP="001C0071">
      <w:r w:rsidRPr="001C0071">
        <w:t>When computers connect to other computers, they form networks. The internet is a huge collection of networked computers. When you connect to the internet, you become part of this network by accessing information from the millions of servers around the world that make up the internet.</w:t>
      </w:r>
    </w:p>
    <w:p w14:paraId="600478B3" w14:textId="77777777" w:rsidR="001C0071" w:rsidRPr="001C0071" w:rsidRDefault="001C0071" w:rsidP="001C0071"/>
    <w:p w14:paraId="26975042" w14:textId="77777777" w:rsidR="001C0071" w:rsidRPr="001C0071" w:rsidRDefault="001C0071" w:rsidP="001C0071">
      <w:r w:rsidRPr="001C0071">
        <w:t>1.3.1 NETWORKED PCs</w:t>
      </w:r>
    </w:p>
    <w:p w14:paraId="15EEB6AA" w14:textId="77777777" w:rsidR="001C0071" w:rsidRPr="001C0071" w:rsidRDefault="001C0071" w:rsidP="001C0071">
      <w:r w:rsidRPr="001C0071">
        <w:t xml:space="preserve">Networked PCs are PCs that share certain files and folders. Most businesses use networks so that users can share information without having to store the entire organisation’s information on every user’s computer. This makes networks a useful way of reducing the amount of memory and storage space that users’ computers need. The entire organisation’s information is stored on a very powerful computer called a server. Users then access the server to get the information they need. </w:t>
      </w:r>
    </w:p>
    <w:p w14:paraId="01E26490" w14:textId="77777777" w:rsidR="001C0071" w:rsidRPr="001C0071" w:rsidRDefault="001C0071" w:rsidP="001C0071"/>
    <w:p w14:paraId="6538A2C1" w14:textId="77777777" w:rsidR="001C0071" w:rsidRPr="001C0071" w:rsidRDefault="001C0071" w:rsidP="001C0071">
      <w:r w:rsidRPr="001C0071">
        <w:t xml:space="preserve">Networks are also a useful way of sharing information. </w:t>
      </w:r>
    </w:p>
    <w:p w14:paraId="48C8BA08" w14:textId="77777777" w:rsidR="001C0071" w:rsidRPr="001C0071" w:rsidRDefault="001C0071" w:rsidP="001C0071">
      <w:r w:rsidRPr="001C0071">
        <w:drawing>
          <wp:inline distT="0" distB="0" distL="0" distR="0" wp14:anchorId="1B2D2FE0" wp14:editId="2F926A22">
            <wp:extent cx="714375" cy="72390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grayscl/>
                    </a:blip>
                    <a:srcRect/>
                    <a:stretch>
                      <a:fillRect/>
                    </a:stretch>
                  </pic:blipFill>
                  <pic:spPr bwMode="auto">
                    <a:xfrm>
                      <a:off x="0" y="0"/>
                      <a:ext cx="714375" cy="723900"/>
                    </a:xfrm>
                    <a:prstGeom prst="rect">
                      <a:avLst/>
                    </a:prstGeom>
                    <a:noFill/>
                    <a:ln w="9525">
                      <a:noFill/>
                      <a:miter lim="800000"/>
                      <a:headEnd/>
                      <a:tailEnd/>
                    </a:ln>
                  </pic:spPr>
                </pic:pic>
              </a:graphicData>
            </a:graphic>
          </wp:inline>
        </w:drawing>
      </w:r>
    </w:p>
    <w:p w14:paraId="57958F4F" w14:textId="77777777" w:rsidR="001C0071" w:rsidRPr="001C0071" w:rsidRDefault="001C0071" w:rsidP="001C0071">
      <w:r w:rsidRPr="001C0071">
        <w:t>For example, if the human resources manager of an organisation wants to share information about the laws relating to employees’ rights or training and development, this information can be placed on the network for employees to access and read.</w:t>
      </w:r>
    </w:p>
    <w:p w14:paraId="1FA7B1B4" w14:textId="77777777" w:rsidR="001C0071" w:rsidRPr="001C0071" w:rsidRDefault="001C0071" w:rsidP="001C0071"/>
    <w:p w14:paraId="7F58FE5C" w14:textId="77777777" w:rsidR="001C0071" w:rsidRPr="001C0071" w:rsidRDefault="001C0071" w:rsidP="001C0071">
      <w:r w:rsidRPr="001C0071">
        <w:t>There are two main types of relationship between computers on a network.</w:t>
      </w:r>
    </w:p>
    <w:p w14:paraId="14230390" w14:textId="77777777" w:rsidR="001C0071" w:rsidRPr="001C0071" w:rsidRDefault="001C0071" w:rsidP="001C0071"/>
    <w:p w14:paraId="1E4C73C5" w14:textId="77777777" w:rsidR="001C0071" w:rsidRPr="001C0071" w:rsidRDefault="001C0071" w:rsidP="001C0071">
      <w:r w:rsidRPr="001C0071">
        <w:lastRenderedPageBreak/>
        <w:t>The first type of client/server relationship. In this relationship, servers are the computers that make network resources and clients are the computers that use the network. If you therefore work in an organisation and access information on employee awareness programme, your computer is the client computer and the computer that stores the information is the server. This relationship is based on the functions of the different computer types.</w:t>
      </w:r>
    </w:p>
    <w:p w14:paraId="760218D7" w14:textId="77777777" w:rsidR="001C0071" w:rsidRPr="001C0071" w:rsidRDefault="001C0071" w:rsidP="001C0071">
      <w:r w:rsidRPr="001C0071">
        <w:drawing>
          <wp:inline distT="0" distB="0" distL="0" distR="0" wp14:anchorId="1EFE7850" wp14:editId="235A665D">
            <wp:extent cx="4857750" cy="3000375"/>
            <wp:effectExtent l="19050" t="0" r="0" b="0"/>
            <wp:docPr id="13" name="Picture 13" descr="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twork"/>
                    <pic:cNvPicPr>
                      <a:picLocks noChangeAspect="1" noChangeArrowheads="1"/>
                    </pic:cNvPicPr>
                  </pic:nvPicPr>
                  <pic:blipFill>
                    <a:blip r:embed="rId30" cstate="print"/>
                    <a:srcRect/>
                    <a:stretch>
                      <a:fillRect/>
                    </a:stretch>
                  </pic:blipFill>
                  <pic:spPr bwMode="auto">
                    <a:xfrm>
                      <a:off x="0" y="0"/>
                      <a:ext cx="4857750" cy="3000375"/>
                    </a:xfrm>
                    <a:prstGeom prst="rect">
                      <a:avLst/>
                    </a:prstGeom>
                    <a:noFill/>
                    <a:ln w="9525">
                      <a:noFill/>
                      <a:miter lim="800000"/>
                      <a:headEnd/>
                      <a:tailEnd/>
                    </a:ln>
                  </pic:spPr>
                </pic:pic>
              </a:graphicData>
            </a:graphic>
          </wp:inline>
        </w:drawing>
      </w:r>
    </w:p>
    <w:p w14:paraId="497FECDC" w14:textId="77777777" w:rsidR="001C0071" w:rsidRPr="001C0071" w:rsidRDefault="001C0071" w:rsidP="001C0071">
      <w:r w:rsidRPr="001C0071">
        <w:t xml:space="preserve">The second type of relationship is a peer-to-peer network. When a few friends get together to play computer games this is known as peer-to-peer network. When the friends’ computers are connected to one another, all the other computers share one another’s information. A single computer does not work as a server to provide all the information. Rather, the computers are all equal in status because they all provide and access information to and from one another. </w:t>
      </w:r>
    </w:p>
    <w:p w14:paraId="4BAE9E65" w14:textId="77777777" w:rsidR="001C0071" w:rsidRPr="001C0071" w:rsidRDefault="001C0071" w:rsidP="001C0071">
      <w:r w:rsidRPr="001C0071">
        <w:drawing>
          <wp:inline distT="0" distB="0" distL="0" distR="0" wp14:anchorId="5E15B455" wp14:editId="01B403B7">
            <wp:extent cx="3886200" cy="2447925"/>
            <wp:effectExtent l="19050" t="0" r="0" b="0"/>
            <wp:docPr id="14" name="Picture 1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s"/>
                    <pic:cNvPicPr>
                      <a:picLocks noChangeAspect="1" noChangeArrowheads="1"/>
                    </pic:cNvPicPr>
                  </pic:nvPicPr>
                  <pic:blipFill>
                    <a:blip r:embed="rId31" cstate="print"/>
                    <a:srcRect/>
                    <a:stretch>
                      <a:fillRect/>
                    </a:stretch>
                  </pic:blipFill>
                  <pic:spPr bwMode="auto">
                    <a:xfrm>
                      <a:off x="0" y="0"/>
                      <a:ext cx="3886200" cy="2447925"/>
                    </a:xfrm>
                    <a:prstGeom prst="rect">
                      <a:avLst/>
                    </a:prstGeom>
                    <a:noFill/>
                    <a:ln w="9525">
                      <a:noFill/>
                      <a:miter lim="800000"/>
                      <a:headEnd/>
                      <a:tailEnd/>
                    </a:ln>
                  </pic:spPr>
                </pic:pic>
              </a:graphicData>
            </a:graphic>
          </wp:inline>
        </w:drawing>
      </w:r>
    </w:p>
    <w:p w14:paraId="04FF66CE" w14:textId="77777777" w:rsidR="001C0071" w:rsidRPr="001C0071" w:rsidRDefault="001C0071" w:rsidP="001C0071"/>
    <w:p w14:paraId="5517A5B5" w14:textId="77777777" w:rsidR="001C0071" w:rsidRPr="001C0071" w:rsidRDefault="001C0071" w:rsidP="001C0071">
      <w:r w:rsidRPr="001C0071">
        <w:t>Network connections can be wired or wireless. Wired networks connect computers to each other through network cables while wireless networks connect computers without any cables.</w:t>
      </w:r>
    </w:p>
    <w:p w14:paraId="073CE56D" w14:textId="77777777" w:rsidR="001C0071" w:rsidRPr="001C0071" w:rsidRDefault="001C0071" w:rsidP="001C0071"/>
    <w:p w14:paraId="463A43D0" w14:textId="77777777" w:rsidR="001C0071" w:rsidRPr="001C0071" w:rsidRDefault="001C0071" w:rsidP="001C0071">
      <w:r w:rsidRPr="001C0071">
        <w:t>1.3.2 STANDALONE PCs</w:t>
      </w:r>
    </w:p>
    <w:p w14:paraId="44486BC3" w14:textId="77777777" w:rsidR="001C0071" w:rsidRPr="001C0071" w:rsidRDefault="001C0071" w:rsidP="001C0071">
      <w:r w:rsidRPr="001C0071">
        <w:lastRenderedPageBreak/>
        <w:t>A standalone personal computer is a desktop or laptop computer that is used on its own without requiring a connection to a local area network (LAN) or wide area network (WAN). Although it may be connected to a network, it is still a stand-alone PC as long as the network connection is not mandatory for its general use. In offices throughout the 1990s, millions of stand-alone PCs were hooked up to the local network for file sharing and mainframe access. Today, computers are commonly networked in the home so that family members can share an Internet connection as well as printers, scanners and other peripherals. When the computer is running local applications without Internet access, the machine is technically a stand-alone PC.</w:t>
      </w:r>
    </w:p>
    <w:p w14:paraId="295AF294" w14:textId="77777777" w:rsidR="001C0071" w:rsidRPr="001C0071" w:rsidRDefault="001C0071" w:rsidP="001C0071">
      <w:r w:rsidRPr="001C0071">
        <w:t>An advantage of a standalone computer system is that it is more secure than computers that are part of a network. A standalone lessens and possibility eliminates the concern that hackers, spyware, or viruses can compromise confidential information by accessing it.</w:t>
      </w:r>
    </w:p>
    <w:p w14:paraId="2118F055" w14:textId="77777777" w:rsidR="001C0071" w:rsidRPr="001C0071" w:rsidRDefault="001C0071" w:rsidP="001C0071"/>
    <w:p w14:paraId="54C8BB2E" w14:textId="77777777" w:rsidR="001C0071" w:rsidRPr="001C0071" w:rsidRDefault="001C0071" w:rsidP="001C0071">
      <w:r w:rsidRPr="001C0071">
        <w:t>The major disadvantage of not being part of a network is not being able to accomplish any tasks that require an internet connection such as e-mail, browsing the internet or sharing files with other users – anything that is not locally stored on the computer’s hard drive.</w:t>
      </w:r>
    </w:p>
    <w:p w14:paraId="33C1A66F" w14:textId="77777777" w:rsidR="001C0071" w:rsidRPr="001C0071" w:rsidRDefault="001C0071" w:rsidP="001C0071">
      <w:r w:rsidRPr="001C0071">
        <w:drawing>
          <wp:inline distT="0" distB="0" distL="0" distR="0" wp14:anchorId="71FF26FE" wp14:editId="6487E239">
            <wp:extent cx="4114800" cy="3733800"/>
            <wp:effectExtent l="19050" t="0" r="0" b="0"/>
            <wp:docPr id="15" name="Picture 15" descr="_TOO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_TOON11"/>
                    <pic:cNvPicPr>
                      <a:picLocks noChangeAspect="1" noChangeArrowheads="1"/>
                    </pic:cNvPicPr>
                  </pic:nvPicPr>
                  <pic:blipFill>
                    <a:blip r:embed="rId32" cstate="print"/>
                    <a:srcRect/>
                    <a:stretch>
                      <a:fillRect/>
                    </a:stretch>
                  </pic:blipFill>
                  <pic:spPr bwMode="auto">
                    <a:xfrm>
                      <a:off x="0" y="0"/>
                      <a:ext cx="4114800" cy="3733800"/>
                    </a:xfrm>
                    <a:prstGeom prst="rect">
                      <a:avLst/>
                    </a:prstGeom>
                    <a:noFill/>
                    <a:ln w="9525">
                      <a:noFill/>
                      <a:miter lim="800000"/>
                      <a:headEnd/>
                      <a:tailEnd/>
                    </a:ln>
                  </pic:spPr>
                </pic:pic>
              </a:graphicData>
            </a:graphic>
          </wp:inline>
        </w:drawing>
      </w:r>
    </w:p>
    <w:p w14:paraId="271AB82F" w14:textId="77777777" w:rsidR="001C0071" w:rsidRPr="001C0071" w:rsidRDefault="001C0071" w:rsidP="001C0071"/>
    <w:p w14:paraId="47189DF8" w14:textId="38A24ED8" w:rsidR="001C0071" w:rsidRPr="001C0071" w:rsidRDefault="001C0071" w:rsidP="001C0071">
      <w:r w:rsidRPr="001C0071">
        <w:rPr>
          <w:noProof/>
        </w:rPr>
        <mc:AlternateContent>
          <mc:Choice Requires="wpg">
            <w:drawing>
              <wp:anchor distT="0" distB="0" distL="114300" distR="114300" simplePos="0" relativeHeight="251693056" behindDoc="0" locked="0" layoutInCell="1" allowOverlap="1" wp14:anchorId="7837C33E" wp14:editId="35B33FC6">
                <wp:simplePos x="0" y="0"/>
                <wp:positionH relativeFrom="column">
                  <wp:posOffset>50800</wp:posOffset>
                </wp:positionH>
                <wp:positionV relativeFrom="paragraph">
                  <wp:posOffset>139700</wp:posOffset>
                </wp:positionV>
                <wp:extent cx="781050" cy="546735"/>
                <wp:effectExtent l="0" t="0" r="0" b="5715"/>
                <wp:wrapNone/>
                <wp:docPr id="296577892"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1050" cy="546735"/>
                          <a:chOff x="6178" y="8751"/>
                          <a:chExt cx="1240" cy="946"/>
                        </a:xfrm>
                      </wpg:grpSpPr>
                      <pic:pic xmlns:pic="http://schemas.openxmlformats.org/drawingml/2006/picture">
                        <pic:nvPicPr>
                          <pic:cNvPr id="34005493"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178" y="9129"/>
                            <a:ext cx="968" cy="568"/>
                          </a:xfrm>
                          <a:prstGeom prst="rect">
                            <a:avLst/>
                          </a:prstGeom>
                          <a:noFill/>
                          <a:extLst>
                            <a:ext uri="{909E8E84-426E-40DD-AFC4-6F175D3DCCD1}">
                              <a14:hiddenFill xmlns:a14="http://schemas.microsoft.com/office/drawing/2010/main">
                                <a:solidFill>
                                  <a:srgbClr val="FFFFFF"/>
                                </a:solidFill>
                              </a14:hiddenFill>
                            </a:ext>
                          </a:extLst>
                        </pic:spPr>
                      </pic:pic>
                      <wps:wsp>
                        <wps:cNvPr id="2101731422" name="Text Box 13"/>
                        <wps:cNvSpPr txBox="1">
                          <a:spLocks noChangeArrowheads="1"/>
                        </wps:cNvSpPr>
                        <wps:spPr bwMode="auto">
                          <a:xfrm>
                            <a:off x="6178" y="8751"/>
                            <a:ext cx="1240"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032CC" w14:textId="77777777" w:rsidR="001C0071" w:rsidRPr="001C0071" w:rsidRDefault="001C0071" w:rsidP="001C0071">
                              <w:r w:rsidRPr="001C0071">
                                <w:t xml:space="preserve">Take </w:t>
                              </w:r>
                              <w:proofErr w:type="spellStart"/>
                              <w:r w:rsidRPr="001C0071">
                                <w:t>noteTake</w:t>
                              </w:r>
                              <w:proofErr w:type="spellEnd"/>
                              <w:r w:rsidRPr="001C0071">
                                <w:t xml:space="preserve"> note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37C33E" id="Group 148" o:spid="_x0000_s1098" style="position:absolute;margin-left:4pt;margin-top:11pt;width:61.5pt;height:43.05pt;z-index:251693056" coordorigin="6178,8751" coordsize="1240,94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">
                <v:shape id="Picture 12" o:spid="_x0000_s1099" type="#_x0000_t75" style="position:absolute;left:6178;top:9129;width:968;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">
                  <v:imagedata r:id="rId16" o:title=""/>
                </v:shape>
                <v:shape id="Text Box 13" o:spid="_x0000_s1100" type="#_x0000_t202" style="position:absolute;left:6178;top:8751;width:1240;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" filled="f" stroked="f">
                  <v:textbox>
                    <w:txbxContent>
                      <w:p w14:paraId="529032CC" w14:textId="77777777" w:rsidR="001C0071" w:rsidRPr="001C0071" w:rsidRDefault="001C0071" w:rsidP="001C0071">
                        <w:r w:rsidRPr="001C0071">
                          <w:t xml:space="preserve">Take </w:t>
                        </w:r>
                        <w:proofErr w:type="spellStart"/>
                        <w:r w:rsidRPr="001C0071">
                          <w:t>noteTake</w:t>
                        </w:r>
                        <w:proofErr w:type="spellEnd"/>
                        <w:r w:rsidRPr="001C0071">
                          <w:t xml:space="preserve"> note</w:t>
                        </w:r>
                      </w:p>
                    </w:txbxContent>
                  </v:textbox>
                </v:shape>
              </v:group>
            </w:pict>
          </mc:Fallback>
        </mc:AlternateContent>
      </w:r>
    </w:p>
    <w:p w14:paraId="16710418" w14:textId="77777777" w:rsidR="001C0071" w:rsidRPr="001C0071" w:rsidRDefault="001C0071" w:rsidP="001C0071"/>
    <w:p w14:paraId="08B6CDC3" w14:textId="77777777" w:rsidR="001C0071" w:rsidRPr="001C0071" w:rsidRDefault="001C0071" w:rsidP="001C0071"/>
    <w:p w14:paraId="6800586D" w14:textId="77777777" w:rsidR="001C0071" w:rsidRPr="001C0071" w:rsidRDefault="001C0071" w:rsidP="001C0071">
      <w:r w:rsidRPr="001C0071">
        <w:t>Although, a standalone computer system has certain security advantages compared to a network computer, it is not very effective in today’s world of technology. Data communication and networking are the way of the world, requiring the need to create a highway of data through a network computer.</w:t>
      </w:r>
    </w:p>
    <w:p w14:paraId="704D3C57" w14:textId="77777777" w:rsidR="001C0071" w:rsidRPr="001C0071" w:rsidRDefault="001C0071" w:rsidP="001C0071"/>
    <w:p w14:paraId="5E10C147" w14:textId="77777777" w:rsidR="001C0071" w:rsidRPr="001C0071" w:rsidRDefault="001C0071" w:rsidP="001C0071">
      <w:bookmarkStart w:id="86" w:name="_Toc416267141"/>
      <w:r w:rsidRPr="001C0071">
        <w:lastRenderedPageBreak/>
        <w:t>MULTIPLE PROCESSORS AND SINGLE PROCESSORS</w:t>
      </w:r>
      <w:bookmarkEnd w:id="86"/>
      <w:r w:rsidRPr="001C0071">
        <w:t xml:space="preserve"> (AC 2)</w:t>
      </w:r>
    </w:p>
    <w:p w14:paraId="43D39B62" w14:textId="77777777" w:rsidR="001C0071" w:rsidRPr="001C0071" w:rsidRDefault="001C0071" w:rsidP="001C0071"/>
    <w:p w14:paraId="27FCC93B" w14:textId="77777777" w:rsidR="001C0071" w:rsidRPr="001C0071" w:rsidRDefault="001C0071" w:rsidP="001C0071"/>
    <w:p w14:paraId="27C0B2FA" w14:textId="77777777" w:rsidR="001C0071" w:rsidRPr="001C0071" w:rsidRDefault="001C0071" w:rsidP="001C0071">
      <w:r w:rsidRPr="001C0071">
        <w:t>A multi-core processor is a single computing component with two or more independent actual processing units (called "cores"), which are the units that read and execute program instructions. The instructions are ordinary Central Processing Unit (CPU) instructions such as add, move data, and branch, but the multiple cores can run multiple instructions at the same time, increasing overall speed for programs amenable to parallel computing. Manufacturers typically integrate the cores onto a single integrated circuit die (known as a chip multiprocessor or CMP), or onto multiple dies in a single chip package.</w:t>
      </w:r>
    </w:p>
    <w:p w14:paraId="269EF2CB" w14:textId="4ADA9C9B" w:rsidR="001C0071" w:rsidRPr="001C0071" w:rsidRDefault="001C0071" w:rsidP="001C0071">
      <w:r w:rsidRPr="001C0071">
        <w:rPr>
          <w:noProof/>
        </w:rPr>
        <mc:AlternateContent>
          <mc:Choice Requires="wpg">
            <w:drawing>
              <wp:anchor distT="0" distB="0" distL="114300" distR="114300" simplePos="0" relativeHeight="251694080" behindDoc="0" locked="0" layoutInCell="1" allowOverlap="1" wp14:anchorId="0E4A08EE" wp14:editId="1005D575">
                <wp:simplePos x="0" y="0"/>
                <wp:positionH relativeFrom="column">
                  <wp:posOffset>19050</wp:posOffset>
                </wp:positionH>
                <wp:positionV relativeFrom="paragraph">
                  <wp:posOffset>66040</wp:posOffset>
                </wp:positionV>
                <wp:extent cx="781050" cy="596900"/>
                <wp:effectExtent l="0" t="0" r="0" b="0"/>
                <wp:wrapNone/>
                <wp:docPr id="207378555"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1050" cy="596900"/>
                          <a:chOff x="6178" y="8751"/>
                          <a:chExt cx="1240" cy="946"/>
                        </a:xfrm>
                      </wpg:grpSpPr>
                      <pic:pic xmlns:pic="http://schemas.openxmlformats.org/drawingml/2006/picture">
                        <pic:nvPicPr>
                          <pic:cNvPr id="959610926"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178" y="9129"/>
                            <a:ext cx="968" cy="568"/>
                          </a:xfrm>
                          <a:prstGeom prst="rect">
                            <a:avLst/>
                          </a:prstGeom>
                          <a:noFill/>
                          <a:extLst>
                            <a:ext uri="{909E8E84-426E-40DD-AFC4-6F175D3DCCD1}">
                              <a14:hiddenFill xmlns:a14="http://schemas.microsoft.com/office/drawing/2010/main">
                                <a:solidFill>
                                  <a:srgbClr val="FFFFFF"/>
                                </a:solidFill>
                              </a14:hiddenFill>
                            </a:ext>
                          </a:extLst>
                        </pic:spPr>
                      </pic:pic>
                      <wps:wsp>
                        <wps:cNvPr id="465279518" name="Text Box 13"/>
                        <wps:cNvSpPr txBox="1">
                          <a:spLocks noChangeArrowheads="1"/>
                        </wps:cNvSpPr>
                        <wps:spPr bwMode="auto">
                          <a:xfrm>
                            <a:off x="6178" y="8751"/>
                            <a:ext cx="1240"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AC22" w14:textId="77777777" w:rsidR="001C0071" w:rsidRPr="001C0071" w:rsidRDefault="001C0071" w:rsidP="001C0071">
                              <w:r w:rsidRPr="001C0071">
                                <w:t>Take note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4A08EE" id="Group 147" o:spid="_x0000_s1101" style="position:absolute;margin-left:1.5pt;margin-top:5.2pt;width:61.5pt;height:47pt;z-index:251694080" coordorigin="6178,8751" coordsize="1240,94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">
                <v:shape id="Picture 12" o:spid="_x0000_s1102" type="#_x0000_t75" style="position:absolute;left:6178;top:9129;width:968;height: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">
                  <v:imagedata r:id="rId16" o:title=""/>
                </v:shape>
                <v:shape id="Text Box 13" o:spid="_x0000_s1103" type="#_x0000_t202" style="position:absolute;left:6178;top:8751;width:1240;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" filled="f" stroked="f">
                  <v:textbox>
                    <w:txbxContent>
                      <w:p w14:paraId="00F9AC22" w14:textId="77777777" w:rsidR="001C0071" w:rsidRPr="001C0071" w:rsidRDefault="001C0071" w:rsidP="001C0071">
                        <w:r w:rsidRPr="001C0071">
                          <w:t>Take note</w:t>
                        </w:r>
                      </w:p>
                    </w:txbxContent>
                  </v:textbox>
                </v:shape>
              </v:group>
            </w:pict>
          </mc:Fallback>
        </mc:AlternateContent>
      </w:r>
    </w:p>
    <w:p w14:paraId="3AD524A5" w14:textId="77777777" w:rsidR="001C0071" w:rsidRPr="001C0071" w:rsidRDefault="001C0071" w:rsidP="001C0071"/>
    <w:p w14:paraId="1DEBB20C" w14:textId="77777777" w:rsidR="001C0071" w:rsidRPr="001C0071" w:rsidRDefault="001C0071" w:rsidP="001C0071"/>
    <w:p w14:paraId="761A439C" w14:textId="77777777" w:rsidR="001C0071" w:rsidRPr="001C0071" w:rsidRDefault="001C0071" w:rsidP="001C0071">
      <w:r w:rsidRPr="001C0071">
        <w:t>Processors were originally developed with only one core. In the mid-1980s Rockwell International manufactured versions of the 6502 with two 6502 cores on one chip as the R65C00, R65C21, and R65C29, sharing the chip's pins on alternate clock phases. Other multi-core processors were developed in the early 2000s by Intel, AMD and others.</w:t>
      </w:r>
    </w:p>
    <w:p w14:paraId="68A09BEC" w14:textId="77777777" w:rsidR="001C0071" w:rsidRPr="001C0071" w:rsidRDefault="001C0071" w:rsidP="001C0071">
      <w:r w:rsidRPr="001C0071">
        <w:t xml:space="preserve">Multi-core processors may have two cores (dual-core CPUs, for example AMD Phenom II X2 and Intel Core Duo), four cores (quad-core CPUs, for example AMD Phenom II X4, Intel's i5 and i7 processors), six cores (hexa-core CPUs, for example AMD Phenom II X6 and Intel Core i7 Extreme Edition 980X), eight cores (octo-core CPUs, for example Intel Xeon E7-2820 and AMD FX-8350), ten cores (for example, Intel Xeon E7-2850), or more. </w:t>
      </w:r>
    </w:p>
    <w:p w14:paraId="748AAE6F" w14:textId="77777777" w:rsidR="001C0071" w:rsidRPr="001C0071" w:rsidRDefault="001C0071" w:rsidP="001C0071"/>
    <w:p w14:paraId="0752C247" w14:textId="77777777" w:rsidR="001C0071" w:rsidRPr="001C0071" w:rsidRDefault="001C0071" w:rsidP="001C0071">
      <w:r w:rsidRPr="001C0071">
        <w:t xml:space="preserve">A multi-core processor implement multiprocessing in a single physical package-and multiprocessing makes computers more powerful than single processing. </w:t>
      </w:r>
    </w:p>
    <w:p w14:paraId="0CF3CB47" w14:textId="77777777" w:rsidR="001C0071" w:rsidRPr="001C0071" w:rsidRDefault="001C0071" w:rsidP="001C0071"/>
    <w:p w14:paraId="7FCA2015" w14:textId="77777777" w:rsidR="001C0071" w:rsidRPr="001C0071" w:rsidRDefault="001C0071" w:rsidP="001C0071">
      <w:r w:rsidRPr="001C0071">
        <w:drawing>
          <wp:inline distT="0" distB="0" distL="0" distR="0" wp14:anchorId="4BFE9087" wp14:editId="7FFB737D">
            <wp:extent cx="714375" cy="723900"/>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grayscl/>
                    </a:blip>
                    <a:srcRect/>
                    <a:stretch>
                      <a:fillRect/>
                    </a:stretch>
                  </pic:blipFill>
                  <pic:spPr bwMode="auto">
                    <a:xfrm>
                      <a:off x="0" y="0"/>
                      <a:ext cx="714375" cy="723900"/>
                    </a:xfrm>
                    <a:prstGeom prst="rect">
                      <a:avLst/>
                    </a:prstGeom>
                    <a:noFill/>
                    <a:ln w="9525">
                      <a:noFill/>
                      <a:miter lim="800000"/>
                      <a:headEnd/>
                      <a:tailEnd/>
                    </a:ln>
                  </pic:spPr>
                </pic:pic>
              </a:graphicData>
            </a:graphic>
          </wp:inline>
        </w:drawing>
      </w:r>
    </w:p>
    <w:p w14:paraId="083DB5CD" w14:textId="77777777" w:rsidR="001C0071" w:rsidRPr="001C0071" w:rsidRDefault="001C0071" w:rsidP="001C0071">
      <w:r w:rsidRPr="001C0071">
        <w:t xml:space="preserve">IBM mainframes can process almost 18 000 million instructions per second. </w:t>
      </w:r>
    </w:p>
    <w:p w14:paraId="427429CD" w14:textId="77777777" w:rsidR="001C0071" w:rsidRPr="001C0071" w:rsidRDefault="001C0071" w:rsidP="001C0071"/>
    <w:p w14:paraId="7D747D61" w14:textId="77777777" w:rsidR="001C0071" w:rsidRPr="001C0071" w:rsidRDefault="001C0071" w:rsidP="001C0071">
      <w:r w:rsidRPr="001C0071">
        <w:t xml:space="preserve">Speed and </w:t>
      </w:r>
      <w:proofErr w:type="spellStart"/>
      <w:r w:rsidRPr="001C0071">
        <w:t>reliabity</w:t>
      </w:r>
      <w:proofErr w:type="spellEnd"/>
      <w:r w:rsidRPr="001C0071">
        <w:t xml:space="preserve"> are very important for mainframe computers because they process so much information. They have to process information accurately and quickly. </w:t>
      </w:r>
    </w:p>
    <w:p w14:paraId="78FADF41" w14:textId="77777777" w:rsidR="001C0071" w:rsidRPr="001C0071" w:rsidRDefault="001C0071" w:rsidP="001C0071"/>
    <w:p w14:paraId="4B53CBE8" w14:textId="77777777" w:rsidR="001C0071" w:rsidRPr="001C0071" w:rsidRDefault="001C0071" w:rsidP="001C0071">
      <w:bookmarkStart w:id="87" w:name="_Toc416267142"/>
      <w:r w:rsidRPr="001C0071">
        <w:t>EMERGING SYSTEMS</w:t>
      </w:r>
      <w:bookmarkEnd w:id="87"/>
      <w:r w:rsidRPr="001C0071">
        <w:t xml:space="preserve"> (AC 1, AC 2)</w:t>
      </w:r>
    </w:p>
    <w:p w14:paraId="68C25088" w14:textId="77777777" w:rsidR="001C0071" w:rsidRPr="001C0071" w:rsidRDefault="001C0071" w:rsidP="001C0071"/>
    <w:p w14:paraId="019855AA" w14:textId="77777777" w:rsidR="001C0071" w:rsidRPr="001C0071" w:rsidRDefault="001C0071" w:rsidP="001C0071">
      <w:r w:rsidRPr="001C0071">
        <w:t>Computer technology develops very quickly. Future computers include;</w:t>
      </w:r>
    </w:p>
    <w:p w14:paraId="4C1B0F95" w14:textId="77777777" w:rsidR="001C0071" w:rsidRPr="001C0071" w:rsidRDefault="001C0071" w:rsidP="001C0071">
      <w:r w:rsidRPr="001C0071">
        <w:t>Optical computers</w:t>
      </w:r>
    </w:p>
    <w:p w14:paraId="4531A324" w14:textId="77777777" w:rsidR="001C0071" w:rsidRPr="001C0071" w:rsidRDefault="001C0071" w:rsidP="001C0071">
      <w:r w:rsidRPr="001C0071">
        <w:t>Chemical computers, and</w:t>
      </w:r>
    </w:p>
    <w:p w14:paraId="1C4C837B" w14:textId="77777777" w:rsidR="001C0071" w:rsidRPr="001C0071" w:rsidRDefault="001C0071" w:rsidP="001C0071">
      <w:r w:rsidRPr="001C0071">
        <w:t>DNA computing</w:t>
      </w:r>
    </w:p>
    <w:p w14:paraId="3E5CD2A3" w14:textId="77777777" w:rsidR="001C0071" w:rsidRPr="001C0071" w:rsidRDefault="001C0071" w:rsidP="001C0071"/>
    <w:p w14:paraId="0A097F99" w14:textId="77777777" w:rsidR="001C0071" w:rsidRPr="001C0071" w:rsidRDefault="001C0071" w:rsidP="001C0071">
      <w:r w:rsidRPr="001C0071">
        <w:lastRenderedPageBreak/>
        <w:t>Optical computers</w:t>
      </w:r>
    </w:p>
    <w:p w14:paraId="2970D5E4" w14:textId="77777777" w:rsidR="001C0071" w:rsidRPr="001C0071" w:rsidRDefault="001C0071" w:rsidP="001C0071"/>
    <w:p w14:paraId="68CA6657" w14:textId="77777777" w:rsidR="001C0071" w:rsidRPr="001C0071" w:rsidRDefault="001C0071" w:rsidP="001C0071">
      <w:r w:rsidRPr="001C0071">
        <w:t xml:space="preserve">An optical computer (also called a photonic computer) is a device that uses the photons in visible light or infrared (IR) beams, rather than electric current, to perform digital computations. An electric current flows at only about 10 percent of the speed of light. This limits the rate at which data can be exchanged over long distances, and is one of the factors that led to the evolution of optical </w:t>
      </w:r>
      <w:proofErr w:type="spellStart"/>
      <w:r w:rsidRPr="001C0071">
        <w:t>fiber</w:t>
      </w:r>
      <w:proofErr w:type="spellEnd"/>
      <w:r w:rsidRPr="001C0071">
        <w:t>. By applying some of the advantages of visible and/or IR networks at the device and component scale, a computer might someday be developed that can perform operations 10 or more times faster than a conventional electronic computer.</w:t>
      </w:r>
    </w:p>
    <w:p w14:paraId="37C501A1" w14:textId="77777777" w:rsidR="001C0071" w:rsidRPr="001C0071" w:rsidRDefault="001C0071" w:rsidP="001C0071"/>
    <w:p w14:paraId="1BDC5827" w14:textId="77777777" w:rsidR="001C0071" w:rsidRPr="001C0071" w:rsidRDefault="001C0071" w:rsidP="001C0071">
      <w:r w:rsidRPr="001C0071">
        <w:t>Visible-light and IR beams, unlike electric currents, pass through each other without interacting. Several (or many) laser beams can be shone so their paths intersect, but there is no interference among the beams, even when they are confined essentially to two dimensions. Electric currents must be guided around each other, and this makes three-dimensional wiring necessary. Thus, an optical computer, besides being much faster than an electronic one, might also be smaller.</w:t>
      </w:r>
    </w:p>
    <w:p w14:paraId="6F2EA1C3" w14:textId="77777777" w:rsidR="001C0071" w:rsidRPr="001C0071" w:rsidRDefault="001C0071" w:rsidP="001C0071">
      <w:r w:rsidRPr="001C0071">
        <w:drawing>
          <wp:anchor distT="0" distB="0" distL="114300" distR="114300" simplePos="0" relativeHeight="251695104" behindDoc="0" locked="0" layoutInCell="1" allowOverlap="1" wp14:anchorId="6C8A8A8D" wp14:editId="19F24513">
            <wp:simplePos x="0" y="0"/>
            <wp:positionH relativeFrom="column">
              <wp:posOffset>-47625</wp:posOffset>
            </wp:positionH>
            <wp:positionV relativeFrom="paragraph">
              <wp:posOffset>6985</wp:posOffset>
            </wp:positionV>
            <wp:extent cx="715645" cy="540131"/>
            <wp:effectExtent l="0" t="0" r="8255" b="0"/>
            <wp:wrapNone/>
            <wp:docPr id="4090" name="Picture 29" descr="Description: bd0621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9" descr="bd06210_"/>
                    <pic:cNvPicPr>
                      <a:picLocks noChangeAspect="1" noChangeArrowheads="1"/>
                    </pic:cNvPicPr>
                  </pic:nvPicPr>
                  <pic:blipFill>
                    <a:blip r:embed="rId33"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15645" cy="540131"/>
                    </a:xfrm>
                    <a:prstGeom prst="rect">
                      <a:avLst/>
                    </a:prstGeom>
                    <a:noFill/>
                    <a:ln>
                      <a:noFill/>
                    </a:ln>
                  </pic:spPr>
                </pic:pic>
              </a:graphicData>
            </a:graphic>
          </wp:anchor>
        </w:drawing>
      </w:r>
    </w:p>
    <w:p w14:paraId="6B00AE9F" w14:textId="77777777" w:rsidR="001C0071" w:rsidRPr="001C0071" w:rsidRDefault="001C0071" w:rsidP="001C0071"/>
    <w:p w14:paraId="14380279" w14:textId="77777777" w:rsidR="001C0071" w:rsidRPr="001C0071" w:rsidRDefault="001C0071" w:rsidP="001C0071"/>
    <w:p w14:paraId="43C3A769" w14:textId="77777777" w:rsidR="001C0071" w:rsidRPr="001C0071" w:rsidRDefault="001C0071" w:rsidP="001C0071">
      <w:r w:rsidRPr="001C0071">
        <w:t>By 2020, you could have an exascale speed-of-light optical computer on your desk</w:t>
      </w:r>
    </w:p>
    <w:p w14:paraId="43FA3D9D" w14:textId="77777777" w:rsidR="001C0071" w:rsidRPr="001C0071" w:rsidRDefault="001C0071" w:rsidP="001C0071">
      <w:hyperlink r:id="rId34" w:history="1">
        <w:r w:rsidRPr="001C0071">
          <w:t>http://www.extremetech.com/extreme/187746-by-2020-you-could-have-an-exascale-speed-of-light-optical-computer-on-your-desk</w:t>
        </w:r>
      </w:hyperlink>
    </w:p>
    <w:p w14:paraId="721A7B09" w14:textId="77777777" w:rsidR="001C0071" w:rsidRPr="001C0071" w:rsidRDefault="001C0071" w:rsidP="001C0071"/>
    <w:p w14:paraId="7CEF01A6" w14:textId="77777777" w:rsidR="001C0071" w:rsidRPr="001C0071" w:rsidRDefault="001C0071" w:rsidP="001C0071"/>
    <w:p w14:paraId="781F4765" w14:textId="77777777" w:rsidR="001C0071" w:rsidRPr="001C0071" w:rsidRDefault="001C0071" w:rsidP="001C0071">
      <w:r w:rsidRPr="001C0071">
        <w:t>Chemical computers</w:t>
      </w:r>
    </w:p>
    <w:p w14:paraId="6302E4E7" w14:textId="77777777" w:rsidR="001C0071" w:rsidRPr="001C0071" w:rsidRDefault="001C0071" w:rsidP="001C0071"/>
    <w:p w14:paraId="01144B76" w14:textId="77777777" w:rsidR="001C0071" w:rsidRPr="001C0071" w:rsidRDefault="001C0071" w:rsidP="001C0071">
      <w:r w:rsidRPr="001C0071">
        <w:t>A chemical computer, as of 2011, is an experimental computer that primarily uses chemicals instead of hardware to store and move data. While some hardware -such as a monitor -will still be required, many internal hardware pieces will no longer be needed for the computer to function. Such a computer works much like a brain, because data can move in all directions, instead of only in rigid paths. This process works by taking advantage of the Belousov-</w:t>
      </w:r>
      <w:proofErr w:type="spellStart"/>
      <w:r w:rsidRPr="001C0071">
        <w:t>Zhabotinsky</w:t>
      </w:r>
      <w:proofErr w:type="spellEnd"/>
      <w:r w:rsidRPr="001C0071">
        <w:t xml:space="preserve"> (BZ) reaction, and data move according to bromine levels. Unlike traditional hardware, which can be ruined by small particles, chemical solutions will be much easier to produce and will not suffer the same fragility.</w:t>
      </w:r>
    </w:p>
    <w:p w14:paraId="029FA3AB" w14:textId="77777777" w:rsidR="001C0071" w:rsidRPr="001C0071" w:rsidRDefault="001C0071" w:rsidP="001C0071"/>
    <w:p w14:paraId="41569AA2" w14:textId="77777777" w:rsidR="001C0071" w:rsidRPr="001C0071" w:rsidRDefault="001C0071" w:rsidP="001C0071">
      <w:r w:rsidRPr="001C0071">
        <w:t>DNA computing</w:t>
      </w:r>
    </w:p>
    <w:p w14:paraId="32771114" w14:textId="77777777" w:rsidR="001C0071" w:rsidRPr="001C0071" w:rsidRDefault="001C0071" w:rsidP="001C0071"/>
    <w:p w14:paraId="1CD6FDCA" w14:textId="77777777" w:rsidR="001C0071" w:rsidRPr="001C0071" w:rsidRDefault="001C0071" w:rsidP="001C0071">
      <w:r w:rsidRPr="001C0071">
        <w:t>DNA computing is a branch of computing which uses DNA, biochemistry and molecular biology hardware, instead of the traditional silicon-based computer technologies. DNA computing, or, more generally, biomolecular computing, is a fast-developing interdisciplinary area. Research and development in this area concerns theory, experiments, and applications of DNA computing.</w:t>
      </w:r>
    </w:p>
    <w:p w14:paraId="7ED2F9D5" w14:textId="77777777" w:rsidR="001C0071" w:rsidRPr="001C0071" w:rsidRDefault="001C0071" w:rsidP="001C0071"/>
    <w:p w14:paraId="7EC75D35" w14:textId="77777777" w:rsidR="001C0071" w:rsidRPr="001C0071" w:rsidRDefault="001C0071" w:rsidP="001C0071">
      <w:r w:rsidRPr="001C0071">
        <w:lastRenderedPageBreak/>
        <w:t>The main benefit of using DNA computers to solve complex problems is that different possible solutions are created all at once. This is known as parallel processing. Humans and most electronic computers must attempt to solve the problem one process at a time (linear processing). DNA itself provides the added benefits of being a cheap, energy-efficient resource. In a different perspective, more than 10 trillion DNA molecules can fit into an area no larger than 1 cubic centimetre. With this, a DNA computer could hold 10 terabytes of data and perform 10 trillion calculations at a time.</w:t>
      </w:r>
    </w:p>
    <w:p w14:paraId="414FABC5" w14:textId="77777777" w:rsidR="001C0071" w:rsidRPr="001C0071" w:rsidRDefault="001C0071" w:rsidP="001C0071"/>
    <w:p w14:paraId="287D859A" w14:textId="77777777" w:rsidR="001C0071" w:rsidRPr="001C0071" w:rsidRDefault="001C0071" w:rsidP="001C0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1C0071" w:rsidRPr="001C0071" w14:paraId="17735587" w14:textId="77777777" w:rsidTr="00AC444D">
        <w:tc>
          <w:tcPr>
            <w:tcW w:w="10413" w:type="dxa"/>
            <w:shd w:val="clear" w:color="auto" w:fill="DAEEF3"/>
          </w:tcPr>
          <w:p w14:paraId="727B2109" w14:textId="2C3C067C" w:rsidR="001C0071" w:rsidRPr="001C0071" w:rsidRDefault="001C0071" w:rsidP="001C0071">
            <w:r w:rsidRPr="001C0071">
              <w:rPr>
                <w:noProof/>
              </w:rPr>
              <mc:AlternateContent>
                <mc:Choice Requires="wps">
                  <w:drawing>
                    <wp:anchor distT="0" distB="0" distL="114300" distR="114300" simplePos="0" relativeHeight="251698176" behindDoc="0" locked="0" layoutInCell="1" allowOverlap="1" wp14:anchorId="4945390C" wp14:editId="56B65732">
                      <wp:simplePos x="0" y="0"/>
                      <wp:positionH relativeFrom="column">
                        <wp:posOffset>-47625</wp:posOffset>
                      </wp:positionH>
                      <wp:positionV relativeFrom="paragraph">
                        <wp:posOffset>3810</wp:posOffset>
                      </wp:positionV>
                      <wp:extent cx="1676400" cy="342900"/>
                      <wp:effectExtent l="0" t="0" r="95250" b="95250"/>
                      <wp:wrapNone/>
                      <wp:docPr id="861827867"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054D36AC" w14:textId="77777777" w:rsidR="001C0071" w:rsidRPr="001C0071" w:rsidRDefault="001C0071" w:rsidP="001C0071">
                                  <w:r w:rsidRPr="001C0071">
                                    <w:t>Learning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5390C" id="Text Box 146" o:spid="_x0000_s1104" type="#_x0000_t202" style="position:absolute;margin-left:-3.75pt;margin-top:.3pt;width:132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">
                      <v:shadow on="t" offset="6pt,6pt"/>
                      <v:textbox>
                        <w:txbxContent>
                          <w:p w14:paraId="054D36AC" w14:textId="77777777" w:rsidR="001C0071" w:rsidRPr="001C0071" w:rsidRDefault="001C0071" w:rsidP="001C0071">
                            <w:r w:rsidRPr="001C0071">
                              <w:t>Learning Activities</w:t>
                            </w:r>
                          </w:p>
                        </w:txbxContent>
                      </v:textbox>
                    </v:shape>
                  </w:pict>
                </mc:Fallback>
              </mc:AlternateContent>
            </w:r>
          </w:p>
          <w:p w14:paraId="78AF4A08" w14:textId="77777777" w:rsidR="001C0071" w:rsidRPr="001C0071" w:rsidRDefault="001C0071" w:rsidP="001C0071"/>
          <w:p w14:paraId="77B8072B" w14:textId="77777777" w:rsidR="001C0071" w:rsidRPr="001C0071" w:rsidRDefault="001C0071" w:rsidP="001C0071"/>
          <w:p w14:paraId="69F7FCF9" w14:textId="77777777" w:rsidR="001C0071" w:rsidRPr="001C0071" w:rsidRDefault="001C0071" w:rsidP="001C0071">
            <w:r w:rsidRPr="001C0071">
              <w:t>Practical activity- research</w:t>
            </w:r>
          </w:p>
          <w:p w14:paraId="69B0BC23" w14:textId="77777777" w:rsidR="001C0071" w:rsidRPr="001C0071" w:rsidRDefault="001C0071" w:rsidP="001C0071"/>
          <w:p w14:paraId="3C2E8932" w14:textId="77777777" w:rsidR="001C0071" w:rsidRPr="001C0071" w:rsidRDefault="001C0071" w:rsidP="001C0071">
            <w:r w:rsidRPr="001C0071">
              <w:t xml:space="preserve">In groups of four or five, </w:t>
            </w:r>
          </w:p>
          <w:p w14:paraId="60520E04" w14:textId="77777777" w:rsidR="001C0071" w:rsidRPr="001C0071" w:rsidRDefault="001C0071" w:rsidP="001C0071">
            <w:r w:rsidRPr="001C0071">
              <w:t>Research future computer hardware configurations and discuss their benefits.</w:t>
            </w:r>
          </w:p>
          <w:p w14:paraId="46F09AE6" w14:textId="77777777" w:rsidR="001C0071" w:rsidRPr="001C0071" w:rsidRDefault="001C0071" w:rsidP="001C0071">
            <w:r w:rsidRPr="001C0071">
              <w:t xml:space="preserve">Discuss your findings with the rest of the class. </w:t>
            </w:r>
          </w:p>
        </w:tc>
      </w:tr>
    </w:tbl>
    <w:p w14:paraId="3EA4EC11" w14:textId="77777777" w:rsidR="001C0071" w:rsidRPr="001C0071" w:rsidRDefault="001C0071" w:rsidP="001C0071">
      <w:bookmarkStart w:id="88" w:name="_Toc416267143"/>
      <w:r w:rsidRPr="001C0071">
        <w:t>THE ENVIRONMENTAL REQUIREMENTS OF THE CONFIGURATIONS (</w:t>
      </w:r>
      <w:bookmarkEnd w:id="88"/>
      <w:r w:rsidRPr="001C0071">
        <w:t>AC 4)</w:t>
      </w:r>
    </w:p>
    <w:p w14:paraId="580121B7" w14:textId="77777777" w:rsidR="001C0071" w:rsidRPr="001C0071" w:rsidRDefault="001C0071" w:rsidP="001C0071"/>
    <w:p w14:paraId="3E7745A5" w14:textId="77777777" w:rsidR="001C0071" w:rsidRPr="001C0071" w:rsidRDefault="001C0071" w:rsidP="001C0071">
      <w:r w:rsidRPr="001C0071">
        <w:t xml:space="preserve">Generally, for all computers to work properly they need to operate in a suitable environment. Environment requirements for computers are a lack of </w:t>
      </w:r>
    </w:p>
    <w:p w14:paraId="00B78E75" w14:textId="77777777" w:rsidR="001C0071" w:rsidRPr="001C0071" w:rsidRDefault="001C0071" w:rsidP="001C0071">
      <w:r w:rsidRPr="001C0071">
        <w:t>Dust</w:t>
      </w:r>
    </w:p>
    <w:p w14:paraId="1CE0C4DF" w14:textId="77777777" w:rsidR="001C0071" w:rsidRPr="001C0071" w:rsidRDefault="001C0071" w:rsidP="001C0071">
      <w:r w:rsidRPr="001C0071">
        <w:t>Moisture</w:t>
      </w:r>
    </w:p>
    <w:p w14:paraId="75ED527C" w14:textId="77777777" w:rsidR="001C0071" w:rsidRPr="001C0071" w:rsidRDefault="001C0071" w:rsidP="001C0071">
      <w:r w:rsidRPr="001C0071">
        <w:t>Magnetic fields, and</w:t>
      </w:r>
    </w:p>
    <w:p w14:paraId="2C826296" w14:textId="77777777" w:rsidR="001C0071" w:rsidRPr="001C0071" w:rsidRDefault="001C0071" w:rsidP="001C0071">
      <w:r w:rsidRPr="001C0071">
        <w:t>Extreme heat</w:t>
      </w:r>
    </w:p>
    <w:p w14:paraId="210CD635" w14:textId="77777777" w:rsidR="001C0071" w:rsidRPr="001C0071" w:rsidRDefault="001C0071" w:rsidP="001C0071"/>
    <w:p w14:paraId="04826E33" w14:textId="77777777" w:rsidR="001C0071" w:rsidRPr="001C0071" w:rsidRDefault="001C0071" w:rsidP="001C0071">
      <w:r w:rsidRPr="001C0071">
        <w:t>THE ENVIRONMENTAL REQUIREMENTS OF PCs</w:t>
      </w:r>
    </w:p>
    <w:p w14:paraId="1ACA3DD2" w14:textId="77777777" w:rsidR="001C0071" w:rsidRPr="001C0071" w:rsidRDefault="001C0071" w:rsidP="001C0071"/>
    <w:p w14:paraId="5BB269F8" w14:textId="77777777" w:rsidR="001C0071" w:rsidRPr="001C0071" w:rsidRDefault="001C0071" w:rsidP="001C0071">
      <w:r w:rsidRPr="001C0071">
        <w:t xml:space="preserve">Personal computers are electrical appliances just like kettles, power tools and toasters. So you need to make sure that your working environment is suitable for running an electrical appliance. </w:t>
      </w:r>
    </w:p>
    <w:p w14:paraId="66983046" w14:textId="77777777" w:rsidR="001C0071" w:rsidRPr="001C0071" w:rsidRDefault="001C0071" w:rsidP="001C0071"/>
    <w:p w14:paraId="7780DDD2" w14:textId="77777777" w:rsidR="001C0071" w:rsidRPr="001C0071" w:rsidRDefault="001C0071" w:rsidP="001C0071">
      <w:r w:rsidRPr="001C0071">
        <w:t>Moisture</w:t>
      </w:r>
    </w:p>
    <w:p w14:paraId="25CAACD0" w14:textId="77777777" w:rsidR="001C0071" w:rsidRPr="001C0071" w:rsidRDefault="001C0071" w:rsidP="001C0071">
      <w:r w:rsidRPr="001C0071">
        <w:t xml:space="preserve">Make sure that no water or other fluids can reach your computer. </w:t>
      </w:r>
    </w:p>
    <w:p w14:paraId="6B547436" w14:textId="77777777" w:rsidR="001C0071" w:rsidRPr="001C0071" w:rsidRDefault="001C0071" w:rsidP="001C0071">
      <w:r w:rsidRPr="001C0071">
        <w:t>Water on computer components can damage the computer. It is also dangerous to you and those around you. This is because you could get an electrical shock when you touch the computer. If you spill water, tea or coffee or any other fluid on the computer, switch it off immediately. Make sure the components are dry before you try to switch the computer back on.</w:t>
      </w:r>
    </w:p>
    <w:p w14:paraId="21FB34DA" w14:textId="77777777" w:rsidR="001C0071" w:rsidRPr="001C0071" w:rsidRDefault="001C0071" w:rsidP="001C0071"/>
    <w:p w14:paraId="3D276523" w14:textId="77777777" w:rsidR="001C0071" w:rsidRPr="001C0071" w:rsidRDefault="001C0071" w:rsidP="001C0071">
      <w:r w:rsidRPr="001C0071">
        <w:t xml:space="preserve">Lightning </w:t>
      </w:r>
    </w:p>
    <w:p w14:paraId="2B5FD6AB" w14:textId="77777777" w:rsidR="001C0071" w:rsidRPr="001C0071" w:rsidRDefault="001C0071" w:rsidP="001C0071">
      <w:r w:rsidRPr="001C0071">
        <w:t>Remember to disconnect your computer from the power source if there is a storm with lightning. Electrical surges from lightning can damage or even destroy your computer.</w:t>
      </w:r>
    </w:p>
    <w:p w14:paraId="16BB27A1" w14:textId="77777777" w:rsidR="001C0071" w:rsidRPr="001C0071" w:rsidRDefault="001C0071" w:rsidP="001C0071"/>
    <w:p w14:paraId="24EC063C" w14:textId="77777777" w:rsidR="001C0071" w:rsidRPr="001C0071" w:rsidRDefault="001C0071" w:rsidP="001C0071">
      <w:r w:rsidRPr="001C0071">
        <w:lastRenderedPageBreak/>
        <w:t>Electrical surges</w:t>
      </w:r>
    </w:p>
    <w:p w14:paraId="0DB7EEDC" w14:textId="77777777" w:rsidR="001C0071" w:rsidRPr="001C0071" w:rsidRDefault="001C0071" w:rsidP="001C0071">
      <w:r w:rsidRPr="001C0071">
        <w:t xml:space="preserve">Lightning is not the only way in which electrical surges can reach your computer. The electricity supply that runs to our homes and offices gets stronger and weaker all the time. When a powerful surge in electricity supply or a sudden power cut reaches your computer, components may get damaged. You should think about getting a device called an uninterruptible power supply or UPS for your computer. This device provides a constant supply of power to computers and networks if there are power surges or electricity cuts. Nowadays, most electrical devices are built with automatic voltage regulator (AVR) which helps to regulate high or low voltage current in the appliance to enable the appliance function properly. </w:t>
      </w:r>
    </w:p>
    <w:p w14:paraId="64533733" w14:textId="77777777" w:rsidR="001C0071" w:rsidRPr="001C0071" w:rsidRDefault="001C0071" w:rsidP="001C0071"/>
    <w:p w14:paraId="67799217" w14:textId="77777777" w:rsidR="001C0071" w:rsidRPr="001C0071" w:rsidRDefault="001C0071" w:rsidP="001C0071">
      <w:r w:rsidRPr="001C0071">
        <w:t>Temperature</w:t>
      </w:r>
    </w:p>
    <w:p w14:paraId="3DE67225" w14:textId="77777777" w:rsidR="001C0071" w:rsidRPr="001C0071" w:rsidRDefault="001C0071" w:rsidP="001C0071">
      <w:r w:rsidRPr="001C0071">
        <w:t xml:space="preserve">Since electricity generates heat, the temperature inside and around computers increases. You feel this heat by leaving a computer on for a short while, then carefully placing your hand at the back of the computer case. You will feel warm air coming out of the vents at the back of the computer. It is very important to make sure that you do not allow the computer to get too hot. High temperatures can cause you hard drive to fail and your data to be lost. </w:t>
      </w:r>
    </w:p>
    <w:p w14:paraId="4CB5BD99" w14:textId="77777777" w:rsidR="001C0071" w:rsidRPr="001C0071" w:rsidRDefault="001C0071" w:rsidP="001C0071">
      <w:r w:rsidRPr="001C0071">
        <w:t>Make sure that you work area has enough ventilation to prevent too much heat from building up around the computer. In addition, check that there are no papers, files, books, walls, boxes or any other things blocking the vents at the back of the computer case. Like you, your computer needs to have fresh air to work properly.</w:t>
      </w:r>
    </w:p>
    <w:p w14:paraId="73376D59" w14:textId="77777777" w:rsidR="001C0071" w:rsidRPr="001C0071" w:rsidRDefault="001C0071" w:rsidP="001C0071"/>
    <w:p w14:paraId="306AD636" w14:textId="77777777" w:rsidR="001C0071" w:rsidRPr="001C0071" w:rsidRDefault="001C0071" w:rsidP="001C0071">
      <w:r w:rsidRPr="001C0071">
        <w:t>Condensation</w:t>
      </w:r>
    </w:p>
    <w:p w14:paraId="0DA8983B" w14:textId="77777777" w:rsidR="001C0071" w:rsidRPr="001C0071" w:rsidRDefault="001C0071" w:rsidP="001C0071">
      <w:r w:rsidRPr="001C0071">
        <w:t>Another reason for keeping a computer cool is that heat can create condensation. When you take a cold glass cup of water out of the fridge at a shop, you will notice that small beads of water, almost like a mist, form on the outside of the glass cup. This is called condensation. When condensation forms on your computer, the moisture damages the computers components.</w:t>
      </w:r>
    </w:p>
    <w:p w14:paraId="17E4D545" w14:textId="77777777" w:rsidR="001C0071" w:rsidRPr="001C0071" w:rsidRDefault="001C0071" w:rsidP="001C0071"/>
    <w:p w14:paraId="40D676A2" w14:textId="77777777" w:rsidR="001C0071" w:rsidRPr="001C0071" w:rsidRDefault="001C0071" w:rsidP="001C0071">
      <w:r w:rsidRPr="001C0071">
        <w:t>Humidity</w:t>
      </w:r>
    </w:p>
    <w:p w14:paraId="7E91F206" w14:textId="77777777" w:rsidR="001C0071" w:rsidRPr="001C0071" w:rsidRDefault="001C0071" w:rsidP="001C0071">
      <w:r w:rsidRPr="001C0071">
        <w:t xml:space="preserve">Another kind of moisture that can damage computers is humidity. If you have been to a city such as Johannesburg, you will know that the air can get very hot and moist. Humidity is the amount of moisture in the air. You should avoid using a computer in air that is very humid. This also means avoiding boiling a kettle right near a computer, for example, because the steam from the kettle creates humidity. </w:t>
      </w:r>
    </w:p>
    <w:p w14:paraId="3FFED3D4" w14:textId="77777777" w:rsidR="001C0071" w:rsidRPr="001C0071" w:rsidRDefault="001C0071" w:rsidP="001C0071"/>
    <w:p w14:paraId="2E114B67" w14:textId="77777777" w:rsidR="001C0071" w:rsidRPr="001C0071" w:rsidRDefault="001C0071" w:rsidP="001C0071">
      <w:r w:rsidRPr="001C0071">
        <w:t>Dust</w:t>
      </w:r>
    </w:p>
    <w:p w14:paraId="68866AA8" w14:textId="77777777" w:rsidR="001C0071" w:rsidRPr="001C0071" w:rsidRDefault="001C0071" w:rsidP="001C0071">
      <w:r w:rsidRPr="001C0071">
        <w:t xml:space="preserve">Have you ever been in a very dusty place for example, near a gravel road when lots of cars are driving on it? It is very difficult to breathe when there is lots of dust in the air. Computers have fans inside them to keep their hard drives and motherboards cool. These fans take air from the computer’s environment and blow it over the internal parts of the computer. If the air is full of dust, the fan blows dust into the computer case. This dust settles on the computer’s components in a layer. This layer prevents fresh air from reaching the components and the computer overheats. </w:t>
      </w:r>
    </w:p>
    <w:p w14:paraId="07B6B0BC" w14:textId="77777777" w:rsidR="001C0071" w:rsidRPr="001C0071" w:rsidRDefault="001C0071" w:rsidP="001C0071">
      <w:r w:rsidRPr="001C0071">
        <w:t xml:space="preserve">So make sure that your computer is in a room with lots of clean air. </w:t>
      </w:r>
    </w:p>
    <w:p w14:paraId="06A6DFE3" w14:textId="77777777" w:rsidR="001C0071" w:rsidRPr="001C0071" w:rsidRDefault="001C0071" w:rsidP="001C0071"/>
    <w:p w14:paraId="4AE7B4CC" w14:textId="77777777" w:rsidR="001C0071" w:rsidRPr="001C0071" w:rsidRDefault="001C0071" w:rsidP="001C0071">
      <w:r w:rsidRPr="001C0071">
        <w:t>You can also prevent your computer from overheating by regulating cleaning the dust off its components.</w:t>
      </w:r>
    </w:p>
    <w:p w14:paraId="360FCBD4" w14:textId="77777777" w:rsidR="001C0071" w:rsidRPr="001C0071" w:rsidRDefault="001C0071" w:rsidP="001C0071"/>
    <w:p w14:paraId="170B5611" w14:textId="77777777" w:rsidR="001C0071" w:rsidRPr="001C0071" w:rsidRDefault="001C0071" w:rsidP="001C0071">
      <w:r w:rsidRPr="001C0071">
        <w:t>Magnetism</w:t>
      </w:r>
    </w:p>
    <w:p w14:paraId="28F179AF" w14:textId="77777777" w:rsidR="001C0071" w:rsidRPr="001C0071" w:rsidRDefault="001C0071" w:rsidP="001C0071">
      <w:r w:rsidRPr="001C0071">
        <w:t xml:space="preserve">Generally, you need to ensure that the environment of your PC is clean. </w:t>
      </w:r>
    </w:p>
    <w:p w14:paraId="52D5E831" w14:textId="77777777" w:rsidR="001C0071" w:rsidRPr="001C0071" w:rsidRDefault="001C0071" w:rsidP="001C0071">
      <w:r w:rsidRPr="001C0071">
        <w:t xml:space="preserve">Keep the environment free from dust, humidity and moisture and make sure that there is plenty of fresh air in the environment. </w:t>
      </w:r>
    </w:p>
    <w:p w14:paraId="733993C9" w14:textId="77777777" w:rsidR="001C0071" w:rsidRPr="001C0071" w:rsidRDefault="001C0071" w:rsidP="001C0071"/>
    <w:p w14:paraId="02E78D1F" w14:textId="77777777" w:rsidR="001C0071" w:rsidRPr="001C0071" w:rsidRDefault="001C0071" w:rsidP="001C0071">
      <w:r w:rsidRPr="001C0071">
        <w:t xml:space="preserve">Avoid eating and drinking near your computer to prevent drinks and crumbs from spilling and damaging your computer and its peripheral devices. </w:t>
      </w:r>
    </w:p>
    <w:p w14:paraId="081D7E8F" w14:textId="77777777" w:rsidR="001C0071" w:rsidRPr="001C0071" w:rsidRDefault="001C0071" w:rsidP="001C0071"/>
    <w:p w14:paraId="6E8CF270" w14:textId="77777777" w:rsidR="001C0071" w:rsidRPr="001C0071" w:rsidRDefault="001C0071" w:rsidP="001C0071">
      <w:r w:rsidRPr="001C0071">
        <w:t xml:space="preserve">Make sure that you keep magnets away from your computer. Magnets can erase the data from hard drives for example </w:t>
      </w:r>
    </w:p>
    <w:p w14:paraId="303DB641" w14:textId="77777777" w:rsidR="001C0071" w:rsidRPr="001C0071" w:rsidRDefault="001C0071" w:rsidP="001C0071"/>
    <w:p w14:paraId="4A85A4D1" w14:textId="77777777" w:rsidR="001C0071" w:rsidRPr="001C0071" w:rsidRDefault="001C0071" w:rsidP="001C0071"/>
    <w:p w14:paraId="0410D187" w14:textId="77777777" w:rsidR="001C0071" w:rsidRPr="001C0071" w:rsidRDefault="001C0071" w:rsidP="001C0071">
      <w:r w:rsidRPr="001C0071">
        <w:t>THE ENVIRONMENTAL REQUIREMENTS FOR MAINFRAMES</w:t>
      </w:r>
    </w:p>
    <w:p w14:paraId="1442D53A" w14:textId="77777777" w:rsidR="001C0071" w:rsidRPr="001C0071" w:rsidRDefault="001C0071" w:rsidP="001C0071"/>
    <w:p w14:paraId="62FAD9DA" w14:textId="77777777" w:rsidR="001C0071" w:rsidRPr="001C0071" w:rsidRDefault="001C0071" w:rsidP="001C0071">
      <w:r w:rsidRPr="001C0071">
        <w:t xml:space="preserve">The basic environmental requirements for mainframes and PCs are the same. Mainframes also need to be kept free of dust, moisture and heat and the mainframe environment also needs to be kept clean. </w:t>
      </w:r>
    </w:p>
    <w:p w14:paraId="4C845A7C" w14:textId="21523160" w:rsidR="001C0071" w:rsidRPr="001C0071" w:rsidRDefault="001C0071" w:rsidP="001C0071">
      <w:r w:rsidRPr="001C0071">
        <w:rPr>
          <w:noProof/>
        </w:rPr>
        <mc:AlternateContent>
          <mc:Choice Requires="wpg">
            <w:drawing>
              <wp:anchor distT="0" distB="0" distL="114300" distR="114300" simplePos="0" relativeHeight="251696128" behindDoc="0" locked="0" layoutInCell="1" allowOverlap="1" wp14:anchorId="7FAA701A" wp14:editId="65B6651F">
                <wp:simplePos x="0" y="0"/>
                <wp:positionH relativeFrom="column">
                  <wp:posOffset>-25400</wp:posOffset>
                </wp:positionH>
                <wp:positionV relativeFrom="paragraph">
                  <wp:posOffset>83185</wp:posOffset>
                </wp:positionV>
                <wp:extent cx="1384300" cy="835660"/>
                <wp:effectExtent l="0" t="0" r="0" b="2540"/>
                <wp:wrapNone/>
                <wp:docPr id="797331856"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835660"/>
                          <a:chOff x="5738" y="9822"/>
                          <a:chExt cx="2180" cy="1316"/>
                        </a:xfrm>
                      </wpg:grpSpPr>
                      <pic:pic xmlns:pic="http://schemas.openxmlformats.org/drawingml/2006/picture">
                        <pic:nvPicPr>
                          <pic:cNvPr id="1878673515" name="Picture 3"/>
                          <pic:cNvPicPr>
                            <a:picLocks noChangeAspect="1" noChangeArrowheads="1"/>
                          </pic:cNvPicPr>
                        </pic:nvPicPr>
                        <pic:blipFill>
                          <a:blip r:embed="rId20" cstate="print">
                            <a:lum bright="18000"/>
                            <a:grayscl/>
                            <a:extLst>
                              <a:ext uri="{28A0092B-C50C-407E-A947-70E740481C1C}">
                                <a14:useLocalDpi xmlns:a14="http://schemas.microsoft.com/office/drawing/2010/main" val="0"/>
                              </a:ext>
                            </a:extLst>
                          </a:blip>
                          <a:srcRect/>
                          <a:stretch>
                            <a:fillRect/>
                          </a:stretch>
                        </pic:blipFill>
                        <pic:spPr bwMode="auto">
                          <a:xfrm>
                            <a:off x="6446" y="10209"/>
                            <a:ext cx="670" cy="929"/>
                          </a:xfrm>
                          <a:prstGeom prst="rect">
                            <a:avLst/>
                          </a:prstGeom>
                          <a:noFill/>
                          <a:extLst>
                            <a:ext uri="{909E8E84-426E-40DD-AFC4-6F175D3DCCD1}">
                              <a14:hiddenFill xmlns:a14="http://schemas.microsoft.com/office/drawing/2010/main">
                                <a:solidFill>
                                  <a:srgbClr val="FFFFFF"/>
                                </a:solidFill>
                              </a14:hiddenFill>
                            </a:ext>
                          </a:extLst>
                        </pic:spPr>
                      </pic:pic>
                      <wps:wsp>
                        <wps:cNvPr id="877587278" name="Text Box 4"/>
                        <wps:cNvSpPr txBox="1">
                          <a:spLocks noChangeArrowheads="1"/>
                        </wps:cNvSpPr>
                        <wps:spPr bwMode="auto">
                          <a:xfrm>
                            <a:off x="5738" y="9822"/>
                            <a:ext cx="218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71F4D" w14:textId="77777777" w:rsidR="001C0071" w:rsidRPr="001C0071" w:rsidRDefault="001C0071" w:rsidP="001C0071">
                              <w:r w:rsidRPr="001C0071">
                                <w:t>Stop and Think!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AA701A" id="Group 145" o:spid="_x0000_s1105" style="position:absolute;margin-left:-2pt;margin-top:6.55pt;width:109pt;height:65.8pt;z-index:251696128" coordorigin="5738,9822" coordsize="2180,131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">
                <v:shape id="Picture 3" o:spid="_x0000_s1106" type="#_x0000_t75" style="position:absolute;left:6446;top:10209;width:670;height: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">
                  <v:imagedata r:id="rId21" o:title="" blacklevel="5898f" grayscale="t"/>
                </v:shape>
                <v:shape id="Text Box 4" o:spid="_x0000_s1107" type="#_x0000_t202" style="position:absolute;left:5738;top:9822;width:218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" filled="f" stroked="f">
                  <v:textbox>
                    <w:txbxContent>
                      <w:p w14:paraId="7E371F4D" w14:textId="77777777" w:rsidR="001C0071" w:rsidRPr="001C0071" w:rsidRDefault="001C0071" w:rsidP="001C0071">
                        <w:r w:rsidRPr="001C0071">
                          <w:t>Stop and Think!</w:t>
                        </w:r>
                      </w:p>
                    </w:txbxContent>
                  </v:textbox>
                </v:shape>
              </v:group>
            </w:pict>
          </mc:Fallback>
        </mc:AlternateContent>
      </w:r>
    </w:p>
    <w:p w14:paraId="0C901C2B" w14:textId="77777777" w:rsidR="001C0071" w:rsidRPr="001C0071" w:rsidRDefault="001C0071" w:rsidP="001C0071"/>
    <w:p w14:paraId="0F955E4A" w14:textId="77777777" w:rsidR="001C0071" w:rsidRPr="001C0071" w:rsidRDefault="001C0071" w:rsidP="001C0071"/>
    <w:p w14:paraId="704EE6FD" w14:textId="77777777" w:rsidR="001C0071" w:rsidRPr="001C0071" w:rsidRDefault="001C0071" w:rsidP="001C0071"/>
    <w:p w14:paraId="1E007B43" w14:textId="77777777" w:rsidR="001C0071" w:rsidRPr="001C0071" w:rsidRDefault="001C0071" w:rsidP="001C0071">
      <w:r w:rsidRPr="001C0071">
        <w:t xml:space="preserve">The mainframe environment is more important than the PC environment. Imagine what would happen if a bank with hundreds of thousands of customers lost all of their clients’ bank account records because the mainframe got too hot or because somebody spilt tea all over it? Nobody would know how much money those clients had in the bank accounts. </w:t>
      </w:r>
    </w:p>
    <w:p w14:paraId="13857CDA" w14:textId="77777777" w:rsidR="001C0071" w:rsidRPr="001C0071" w:rsidRDefault="001C0071" w:rsidP="001C0071"/>
    <w:p w14:paraId="031383ED" w14:textId="77777777" w:rsidR="001C0071" w:rsidRPr="001C0071" w:rsidRDefault="001C0071" w:rsidP="001C0071">
      <w:r w:rsidRPr="001C0071">
        <w:t xml:space="preserve">Mainframes are housed in a separate room because they are big and their environments need to be very strictly controlled. Mainframe rooms are air-conditioned to ensure that they always operate at the same temperature. The air-conditioning systems in mainframe rooms filter the dust out of the air to ensure that no dust settles on the mainframe components. The controlled climate in the mainframe environment makes sure that humidity levels do not get too high. </w:t>
      </w:r>
    </w:p>
    <w:p w14:paraId="1EB8CE93" w14:textId="77777777" w:rsidR="001C0071" w:rsidRPr="001C0071" w:rsidRDefault="001C0071" w:rsidP="001C0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1C0071" w:rsidRPr="001C0071" w14:paraId="3595557F" w14:textId="77777777" w:rsidTr="00AC444D">
        <w:tc>
          <w:tcPr>
            <w:tcW w:w="10413" w:type="dxa"/>
            <w:shd w:val="clear" w:color="auto" w:fill="DAEEF3"/>
          </w:tcPr>
          <w:p w14:paraId="32D9AF14" w14:textId="77777777" w:rsidR="001C0071" w:rsidRPr="001C0071" w:rsidRDefault="001C0071" w:rsidP="001C0071">
            <w:r w:rsidRPr="001C0071">
              <w:drawing>
                <wp:inline distT="0" distB="0" distL="0" distR="0" wp14:anchorId="7E50BB7F" wp14:editId="7A35EFEB">
                  <wp:extent cx="1409700" cy="1019175"/>
                  <wp:effectExtent l="19050" t="0" r="0" b="0"/>
                  <wp:docPr id="17" name="Picture 17" descr="Description: 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http://www.utdanacenter.org/mathtoolkit/mmacd/curric/images/group.gif"/>
                          <pic:cNvPicPr>
                            <a:picLocks noChangeAspect="1" noChangeArrowheads="1"/>
                          </pic:cNvPicPr>
                        </pic:nvPicPr>
                        <pic:blipFill>
                          <a:blip r:embed="rId29" cstate="print"/>
                          <a:srcRect/>
                          <a:stretch>
                            <a:fillRect/>
                          </a:stretch>
                        </pic:blipFill>
                        <pic:spPr bwMode="auto">
                          <a:xfrm>
                            <a:off x="0" y="0"/>
                            <a:ext cx="1409700" cy="1019175"/>
                          </a:xfrm>
                          <a:prstGeom prst="rect">
                            <a:avLst/>
                          </a:prstGeom>
                          <a:noFill/>
                          <a:ln w="9525">
                            <a:noFill/>
                            <a:miter lim="800000"/>
                            <a:headEnd/>
                            <a:tailEnd/>
                          </a:ln>
                        </pic:spPr>
                      </pic:pic>
                    </a:graphicData>
                  </a:graphic>
                </wp:inline>
              </w:drawing>
            </w:r>
          </w:p>
          <w:p w14:paraId="641E5C4B" w14:textId="77777777" w:rsidR="001C0071" w:rsidRPr="001C0071" w:rsidRDefault="001C0071" w:rsidP="001C0071"/>
          <w:p w14:paraId="7BC794C4" w14:textId="77777777" w:rsidR="001C0071" w:rsidRPr="001C0071" w:rsidRDefault="001C0071" w:rsidP="001C0071">
            <w:r w:rsidRPr="001C0071">
              <w:t xml:space="preserve">Outline the environmental requirements of PCs and mainframes. </w:t>
            </w:r>
          </w:p>
          <w:p w14:paraId="32A31625" w14:textId="77777777" w:rsidR="001C0071" w:rsidRPr="001C0071" w:rsidRDefault="001C0071" w:rsidP="001C0071">
            <w:r w:rsidRPr="001C0071">
              <w:lastRenderedPageBreak/>
              <w:t>Why is it not a good idea to put the speakers from your car’s sound system for example, next to your computer?</w:t>
            </w:r>
          </w:p>
        </w:tc>
      </w:tr>
    </w:tbl>
    <w:p w14:paraId="3CFDAAA0" w14:textId="77777777" w:rsidR="001C0071" w:rsidRPr="001C0071" w:rsidRDefault="001C0071" w:rsidP="001C0071">
      <w:r w:rsidRPr="001C0071">
        <w:lastRenderedPageBreak/>
        <w:t xml:space="preserve">   </w:t>
      </w:r>
    </w:p>
    <w:p w14:paraId="6A878C85" w14:textId="77777777" w:rsidR="001C0071" w:rsidRPr="001C0071" w:rsidRDefault="001C0071" w:rsidP="001C0071">
      <w:r w:rsidRPr="001C0071">
        <w:t>Summary</w:t>
      </w:r>
    </w:p>
    <w:p w14:paraId="6D26C6B2" w14:textId="77777777" w:rsidR="001C0071" w:rsidRPr="001C0071" w:rsidRDefault="001C0071" w:rsidP="001C0071"/>
    <w:p w14:paraId="03A18896" w14:textId="77777777" w:rsidR="001C0071" w:rsidRPr="001C0071" w:rsidRDefault="001C0071" w:rsidP="001C0071">
      <w:r w:rsidRPr="001C0071">
        <w:t>Synopsis</w:t>
      </w:r>
    </w:p>
    <w:p w14:paraId="6701A7F3" w14:textId="77777777" w:rsidR="001C0071" w:rsidRPr="001C0071" w:rsidRDefault="001C0071" w:rsidP="001C0071"/>
    <w:p w14:paraId="4594FDBA" w14:textId="77777777" w:rsidR="001C0071" w:rsidRPr="001C0071" w:rsidRDefault="001C0071" w:rsidP="001C0071">
      <w:r w:rsidRPr="001C0071">
        <w:t>In this section you described past, present and emerging developments in computer cabling.</w:t>
      </w:r>
    </w:p>
    <w:p w14:paraId="7FD6AA59" w14:textId="77777777" w:rsidR="001C0071" w:rsidRPr="001C0071" w:rsidRDefault="001C0071" w:rsidP="001C0071"/>
    <w:p w14:paraId="69521A1B" w14:textId="7A5ED4C4" w:rsidR="001C0071" w:rsidRPr="001C0071" w:rsidRDefault="001C0071" w:rsidP="001C0071">
      <w:r w:rsidRPr="001C0071">
        <w:rPr>
          <w:noProof/>
          <w:lang w:val="en-US"/>
        </w:rPr>
        <mc:AlternateContent>
          <mc:Choice Requires="wps">
            <w:drawing>
              <wp:anchor distT="0" distB="0" distL="114300" distR="114300" simplePos="0" relativeHeight="251685888" behindDoc="0" locked="0" layoutInCell="1" allowOverlap="1" wp14:anchorId="489B811E" wp14:editId="6DC003CE">
                <wp:simplePos x="0" y="0"/>
                <wp:positionH relativeFrom="column">
                  <wp:posOffset>-146685</wp:posOffset>
                </wp:positionH>
                <wp:positionV relativeFrom="paragraph">
                  <wp:posOffset>0</wp:posOffset>
                </wp:positionV>
                <wp:extent cx="1676400" cy="342900"/>
                <wp:effectExtent l="5715" t="9525" r="80010" b="76200"/>
                <wp:wrapNone/>
                <wp:docPr id="593753049"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23B8C8DD" w14:textId="77777777" w:rsidR="001C0071" w:rsidRPr="001C0071" w:rsidRDefault="001C0071" w:rsidP="001C0071">
                            <w:r w:rsidRPr="001C0071">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B811E" id="Text Box 144" o:spid="_x0000_s1108" type="#_x0000_t202" style="position:absolute;margin-left:-11.55pt;margin-top:0;width:132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">
                <v:shadow on="t" offset="6pt,6pt"/>
                <v:textbox>
                  <w:txbxContent>
                    <w:p w14:paraId="23B8C8DD" w14:textId="77777777" w:rsidR="001C0071" w:rsidRPr="001C0071" w:rsidRDefault="001C0071" w:rsidP="001C0071">
                      <w:r w:rsidRPr="001C0071">
                        <w:t>Notes</w:t>
                      </w:r>
                    </w:p>
                  </w:txbxContent>
                </v:textbox>
              </v:shape>
            </w:pict>
          </mc:Fallback>
        </mc:AlternateContent>
      </w:r>
    </w:p>
    <w:p w14:paraId="0DC06EBB" w14:textId="77777777" w:rsidR="001C0071" w:rsidRPr="001C0071" w:rsidRDefault="001C0071" w:rsidP="001C0071"/>
    <w:p w14:paraId="2A64A525" w14:textId="77777777" w:rsidR="001C0071" w:rsidRPr="001C0071" w:rsidRDefault="001C0071" w:rsidP="001C0071">
      <w:r w:rsidRPr="001C0071">
        <w:drawing>
          <wp:inline distT="0" distB="0" distL="0" distR="0" wp14:anchorId="02420316" wp14:editId="397D0815">
            <wp:extent cx="1276350" cy="1190625"/>
            <wp:effectExtent l="19050" t="0" r="0" b="0"/>
            <wp:docPr id="18" name="Picture 18" descr="Descriptio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attachment"/>
                    <pic:cNvPicPr>
                      <a:picLocks noChangeAspect="1" noChangeArrowheads="1"/>
                    </pic:cNvPicPr>
                  </pic:nvPicPr>
                  <pic:blipFill>
                    <a:blip r:embed="rId35" cstate="print"/>
                    <a:srcRect/>
                    <a:stretch>
                      <a:fillRect/>
                    </a:stretch>
                  </pic:blipFill>
                  <pic:spPr bwMode="auto">
                    <a:xfrm>
                      <a:off x="0" y="0"/>
                      <a:ext cx="1276350" cy="1190625"/>
                    </a:xfrm>
                    <a:prstGeom prst="rect">
                      <a:avLst/>
                    </a:prstGeom>
                    <a:noFill/>
                    <a:ln w="9525">
                      <a:noFill/>
                      <a:miter lim="800000"/>
                      <a:headEnd/>
                      <a:tailEnd/>
                    </a:ln>
                  </pic:spPr>
                </pic:pic>
              </a:graphicData>
            </a:graphic>
          </wp:inline>
        </w:drawing>
      </w:r>
      <w:r w:rsidRPr="001C0071">
        <w:t xml:space="preserve"> </w:t>
      </w:r>
    </w:p>
    <w:p w14:paraId="72205288" w14:textId="77777777" w:rsidR="001C0071" w:rsidRPr="001C0071" w:rsidRDefault="001C0071" w:rsidP="001C0071">
      <w:r w:rsidRPr="001C0071">
        <w:t>-------------------------------------------------------------------------------------------------------------------------------------------------------------------------------------------------------------------------------------------------------------------------------------------------------------------------------------------------------------------------------------------------------------------------------------------------------------------------------------------------------------------------------------------------------------------------------------------------------------------------------------------------------------------------------------------------------------------------------------------------------------------------------------------------------------------------------------------------------------------------------------------------------------------------------------------------------------------------------------------------------------</w:t>
      </w:r>
    </w:p>
    <w:p w14:paraId="5D0B204B" w14:textId="77777777" w:rsidR="001C0071" w:rsidRPr="001C0071" w:rsidRDefault="001C0071" w:rsidP="001C0071">
      <w:r w:rsidRPr="001C0071">
        <w:t>----------------------------------------------------------------------------------------------------------------------------------------------------------------------------------------------------------------------------------------------------------------------------------------------------------------------------------------------------------------------------------------------------------------------------------------------------------------------------------------------------------------------------------------------------------------------------------------------------------------------------------------------------------------------------------------------------------------------------------------------------------------------------------------------------------------------------------------------------------------------------------------------------------------------------------------------------------------------------------------------------------------------------------------------------------------------------------------------------------------------------------------------------------------------------------------------------------------------------------------------------------------------------------------------------------------------------------------------------------------------------------------------------------------------------------------------</w:t>
      </w:r>
    </w:p>
    <w:p w14:paraId="0EE2C4E0" w14:textId="77777777" w:rsidR="001C0071" w:rsidRPr="001C0071" w:rsidRDefault="001C0071" w:rsidP="001C0071">
      <w:r w:rsidRPr="001C0071">
        <w:t>----------------------------------------------------------------------------------------------------------------------------------------------------------------------------------------------------------------------------------------------------------------------------------------------------------------------------------------------------------------------------------------------------------------------------------------------------------------------------------------------------------------------------------------------------------------------------</w:t>
      </w:r>
    </w:p>
    <w:p w14:paraId="2CA780DF" w14:textId="77777777" w:rsidR="001C0071" w:rsidRPr="001C0071" w:rsidRDefault="001C0071" w:rsidP="001C0071">
      <w:r w:rsidRPr="001C0071">
        <w:lastRenderedPageBreak/>
        <w:t>-------------------------------------------------------------------------------------------------------------------------------------------------------------------------------------------------------------------------------------------------------------------------------------------------------------------------------------------------------------------------------------------------------------------------------------------------------------------------------------------------------------------------------------------------------------------------------------------------------------------------------------------------------------------------------------------------------------------------------------------------------------------------------------------------------------------------------------------------------------------------------------------------------------------------------------------------------------------------------------------------------------</w:t>
      </w:r>
    </w:p>
    <w:p w14:paraId="3107A708" w14:textId="77777777" w:rsidR="001C0071" w:rsidRPr="001C0071" w:rsidRDefault="001C0071" w:rsidP="001C0071">
      <w:r w:rsidRPr="001C0071">
        <w:t>----------------------------------------------------------------------------------------------------------------------------------------------------------------------------------------------------------------------------------------------------------------------------------------------------------------------------------------------------------------------------------------------------------------------------------------------------------------------------------------------------------------------------------------------------------------------------</w:t>
      </w:r>
    </w:p>
    <w:p w14:paraId="0D9FA458" w14:textId="77777777" w:rsidR="001C0071" w:rsidRPr="001C0071" w:rsidRDefault="001C0071" w:rsidP="001C0071">
      <w:r w:rsidRPr="001C0071">
        <w:t>-------------------------------------------------------------------------------------------------------------------------------------------</w:t>
      </w:r>
    </w:p>
    <w:p w14:paraId="40706D8E" w14:textId="77777777" w:rsidR="001C0071" w:rsidRPr="001C0071" w:rsidRDefault="001C0071" w:rsidP="001C0071">
      <w:r w:rsidRPr="001C0071">
        <w:br w:type="page"/>
      </w:r>
    </w:p>
    <w:p w14:paraId="3427B328" w14:textId="77777777" w:rsidR="001C0071" w:rsidRPr="001C0071" w:rsidRDefault="001C0071" w:rsidP="001C0071"/>
    <w:p w14:paraId="7210E5D0" w14:textId="77777777" w:rsidR="001C0071" w:rsidRPr="001C0071" w:rsidRDefault="001C0071" w:rsidP="001C0071">
      <w:bookmarkStart w:id="89" w:name="_Toc361954974"/>
      <w:bookmarkStart w:id="90" w:name="_Toc362176150"/>
      <w:bookmarkStart w:id="91" w:name="_Toc363642259"/>
      <w:bookmarkStart w:id="92" w:name="_Toc416267144"/>
      <w:bookmarkEnd w:id="81"/>
      <w:bookmarkEnd w:id="82"/>
      <w:bookmarkEnd w:id="83"/>
      <w:r w:rsidRPr="001C0071">
        <w:t xml:space="preserve">SECTION 2:  </w:t>
      </w:r>
      <w:bookmarkEnd w:id="89"/>
      <w:bookmarkEnd w:id="90"/>
      <w:bookmarkEnd w:id="91"/>
      <w:r w:rsidRPr="001C0071">
        <w:t>CATEGORIES OF COMPUTER SYSTEM APPLICATIONS</w:t>
      </w:r>
      <w:bookmarkEnd w:id="92"/>
    </w:p>
    <w:p w14:paraId="0D4D4611" w14:textId="77777777" w:rsidR="001C0071" w:rsidRPr="001C0071" w:rsidRDefault="001C0071" w:rsidP="001C0071"/>
    <w:p w14:paraId="6885A40F" w14:textId="77777777" w:rsidR="001C0071" w:rsidRPr="001C0071" w:rsidRDefault="001C0071" w:rsidP="001C0071"/>
    <w:p w14:paraId="69F3C1E4" w14:textId="5B3C58C9" w:rsidR="001C0071" w:rsidRPr="001C0071" w:rsidRDefault="001C0071" w:rsidP="001C0071">
      <w:r w:rsidRPr="001C0071">
        <w:rPr>
          <w:noProof/>
        </w:rPr>
        <mc:AlternateContent>
          <mc:Choice Requires="wpg">
            <w:drawing>
              <wp:anchor distT="0" distB="0" distL="114300" distR="114300" simplePos="0" relativeHeight="251697152" behindDoc="0" locked="0" layoutInCell="1" allowOverlap="1" wp14:anchorId="10B5367D" wp14:editId="765FFB65">
                <wp:simplePos x="0" y="0"/>
                <wp:positionH relativeFrom="column">
                  <wp:posOffset>0</wp:posOffset>
                </wp:positionH>
                <wp:positionV relativeFrom="paragraph">
                  <wp:posOffset>32385</wp:posOffset>
                </wp:positionV>
                <wp:extent cx="6477000" cy="5492750"/>
                <wp:effectExtent l="9525" t="13335" r="9525" b="8890"/>
                <wp:wrapNone/>
                <wp:docPr id="1265462184"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0" cy="5492750"/>
                          <a:chOff x="849" y="3500"/>
                          <a:chExt cx="10200" cy="8650"/>
                        </a:xfrm>
                      </wpg:grpSpPr>
                      <wps:wsp>
                        <wps:cNvPr id="1341330150" name="Text Box 271"/>
                        <wps:cNvSpPr txBox="1">
                          <a:spLocks noChangeArrowheads="1"/>
                        </wps:cNvSpPr>
                        <wps:spPr bwMode="auto">
                          <a:xfrm>
                            <a:off x="3369" y="3500"/>
                            <a:ext cx="6960" cy="21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02FE927E" w14:textId="77777777" w:rsidR="001C0071" w:rsidRPr="001C0071" w:rsidRDefault="001C0071" w:rsidP="001C0071">
                              <w:r w:rsidRPr="001C0071">
                                <w:t xml:space="preserve">Specific Outcome </w:t>
                              </w:r>
                            </w:p>
                            <w:p w14:paraId="7B4694D5" w14:textId="77777777" w:rsidR="001C0071" w:rsidRPr="001C0071" w:rsidRDefault="001C0071" w:rsidP="001C0071"/>
                            <w:p w14:paraId="5DC89DE6" w14:textId="77777777" w:rsidR="001C0071" w:rsidRPr="001C0071" w:rsidRDefault="001C0071" w:rsidP="001C0071">
                              <w:r w:rsidRPr="001C0071">
                                <w:t>On completion of this section you will be able to describe categories of computer system applications.</w:t>
                              </w:r>
                            </w:p>
                          </w:txbxContent>
                        </wps:txbx>
                        <wps:bodyPr rot="0" vert="horz" wrap="square" lIns="91440" tIns="45720" rIns="91440" bIns="45720" anchor="t" anchorCtr="0" upright="1">
                          <a:noAutofit/>
                        </wps:bodyPr>
                      </wps:wsp>
                      <wps:wsp>
                        <wps:cNvPr id="135782985" name="Text Box 272"/>
                        <wps:cNvSpPr txBox="1">
                          <a:spLocks noChangeArrowheads="1"/>
                        </wps:cNvSpPr>
                        <wps:spPr bwMode="auto">
                          <a:xfrm>
                            <a:off x="3369" y="6445"/>
                            <a:ext cx="7680" cy="57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0000FF">
                                      <a:alpha val="50000"/>
                                    </a:srgbClr>
                                  </a:outerShdw>
                                </a:effectLst>
                              </a14:hiddenEffects>
                            </a:ext>
                          </a:extLst>
                        </wps:spPr>
                        <wps:txbx>
                          <w:txbxContent>
                            <w:p w14:paraId="745E6E52" w14:textId="77777777" w:rsidR="001C0071" w:rsidRPr="001C0071" w:rsidRDefault="001C0071" w:rsidP="001C0071">
                              <w:r w:rsidRPr="001C0071">
                                <w:t xml:space="preserve">Assessment Criteria </w:t>
                              </w:r>
                            </w:p>
                            <w:p w14:paraId="65BB43F6" w14:textId="77777777" w:rsidR="001C0071" w:rsidRPr="001C0071" w:rsidRDefault="001C0071" w:rsidP="001C0071"/>
                            <w:p w14:paraId="5C2B1E17" w14:textId="77777777" w:rsidR="001C0071" w:rsidRPr="001C0071" w:rsidRDefault="001C0071" w:rsidP="001C0071"/>
                            <w:p w14:paraId="7D2E3D81" w14:textId="77777777" w:rsidR="001C0071" w:rsidRPr="001C0071" w:rsidRDefault="001C0071" w:rsidP="001C0071"/>
                            <w:p w14:paraId="71FA864E" w14:textId="77777777" w:rsidR="001C0071" w:rsidRPr="001C0071" w:rsidRDefault="001C0071" w:rsidP="001C0071">
                              <w:r w:rsidRPr="001C0071">
                                <w:t>This specific outcome shall cover:</w:t>
                              </w:r>
                            </w:p>
                            <w:p w14:paraId="32FF55B3" w14:textId="77777777" w:rsidR="001C0071" w:rsidRPr="001C0071" w:rsidRDefault="001C0071" w:rsidP="001C0071"/>
                            <w:p w14:paraId="08877525" w14:textId="77777777" w:rsidR="001C0071" w:rsidRPr="001C0071" w:rsidRDefault="001C0071" w:rsidP="001C0071">
                              <w:r w:rsidRPr="001C0071">
                                <w:t>The description identifies categories of computer system applications. (SO 2, AC 1)</w:t>
                              </w:r>
                            </w:p>
                            <w:p w14:paraId="4FA5B9FF" w14:textId="77777777" w:rsidR="001C0071" w:rsidRPr="001C0071" w:rsidRDefault="001C0071" w:rsidP="001C0071"/>
                            <w:p w14:paraId="23DD5643" w14:textId="77777777" w:rsidR="001C0071" w:rsidRPr="001C0071" w:rsidRDefault="001C0071" w:rsidP="001C0071">
                              <w:r w:rsidRPr="001C0071">
                                <w:t>The description justifies categorisation of examples. (SO 2, AC 2)</w:t>
                              </w:r>
                            </w:p>
                            <w:p w14:paraId="7D430E05" w14:textId="77777777" w:rsidR="001C0071" w:rsidRPr="001C0071" w:rsidRDefault="001C0071" w:rsidP="001C0071"/>
                            <w:p w14:paraId="107DD32D" w14:textId="77777777" w:rsidR="001C0071" w:rsidRPr="001C0071" w:rsidRDefault="001C0071" w:rsidP="001C0071">
                              <w:r w:rsidRPr="001C0071">
                                <w:t>The description explains the performance characteristics of the categories. (SO 2, AC 3)</w:t>
                              </w:r>
                            </w:p>
                            <w:p w14:paraId="461B147A" w14:textId="77777777" w:rsidR="001C0071" w:rsidRPr="001C0071" w:rsidRDefault="001C0071" w:rsidP="001C0071"/>
                            <w:p w14:paraId="17ED6FD4" w14:textId="77777777" w:rsidR="001C0071" w:rsidRPr="001C0071" w:rsidRDefault="001C0071" w:rsidP="001C0071"/>
                            <w:p w14:paraId="0AE7D3E3" w14:textId="77777777" w:rsidR="001C0071" w:rsidRPr="001C0071" w:rsidRDefault="001C0071" w:rsidP="001C0071"/>
                            <w:p w14:paraId="7AB863F5" w14:textId="77777777" w:rsidR="001C0071" w:rsidRPr="001C0071" w:rsidRDefault="001C0071" w:rsidP="001C0071"/>
                            <w:p w14:paraId="0EDFAC90" w14:textId="77777777" w:rsidR="001C0071" w:rsidRPr="001C0071" w:rsidRDefault="001C0071" w:rsidP="001C0071"/>
                            <w:p w14:paraId="35EBBBD9" w14:textId="77777777" w:rsidR="001C0071" w:rsidRPr="001C0071" w:rsidRDefault="001C0071" w:rsidP="001C0071"/>
                            <w:p w14:paraId="2F923BC4" w14:textId="77777777" w:rsidR="001C0071" w:rsidRPr="001C0071" w:rsidRDefault="001C0071" w:rsidP="001C0071"/>
                          </w:txbxContent>
                        </wps:txbx>
                        <wps:bodyPr rot="0" vert="horz" wrap="square" lIns="91440" tIns="45720" rIns="91440" bIns="45720" anchor="t" anchorCtr="0" upright="1">
                          <a:noAutofit/>
                        </wps:bodyPr>
                      </wps:wsp>
                      <wps:wsp>
                        <wps:cNvPr id="735389151" name="Text Box 273"/>
                        <wps:cNvSpPr txBox="1">
                          <a:spLocks noChangeArrowheads="1"/>
                        </wps:cNvSpPr>
                        <wps:spPr bwMode="auto">
                          <a:xfrm>
                            <a:off x="921" y="6611"/>
                            <a:ext cx="2040" cy="18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0EA2A90E" w14:textId="77777777" w:rsidR="001C0071" w:rsidRPr="001C0071" w:rsidRDefault="001C0071" w:rsidP="001C0071">
                              <w:r w:rsidRPr="001C0071">
                                <w:drawing>
                                  <wp:inline distT="0" distB="0" distL="0" distR="0" wp14:anchorId="4F5CDAEE" wp14:editId="3847B69A">
                                    <wp:extent cx="1095375" cy="1028700"/>
                                    <wp:effectExtent l="19050" t="0" r="9525"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blip>
                                            <a:srcRect/>
                                            <a:stretch>
                                              <a:fillRect/>
                                            </a:stretch>
                                          </pic:blipFill>
                                          <pic:spPr bwMode="auto">
                                            <a:xfrm>
                                              <a:off x="0" y="0"/>
                                              <a:ext cx="1095375" cy="1028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996762059" name="Text Box 274"/>
                        <wps:cNvSpPr txBox="1">
                          <a:spLocks noChangeArrowheads="1"/>
                        </wps:cNvSpPr>
                        <wps:spPr bwMode="auto">
                          <a:xfrm>
                            <a:off x="849" y="3669"/>
                            <a:ext cx="2073" cy="1599"/>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3234F921" w14:textId="77777777" w:rsidR="001C0071" w:rsidRPr="001C0071" w:rsidRDefault="001C0071" w:rsidP="001C0071">
                              <w:r w:rsidRPr="001C0071">
                                <w:drawing>
                                  <wp:inline distT="0" distB="0" distL="0" distR="0" wp14:anchorId="60A833EA" wp14:editId="2FDC7C0A">
                                    <wp:extent cx="1114425" cy="914400"/>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grayscl/>
                                            </a:blip>
                                            <a:srcRect/>
                                            <a:stretch>
                                              <a:fillRect/>
                                            </a:stretch>
                                          </pic:blipFill>
                                          <pic:spPr bwMode="auto">
                                            <a:xfrm>
                                              <a:off x="0" y="0"/>
                                              <a:ext cx="1114425" cy="9144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B5367D" id="Group 143" o:spid="_x0000_s1109" style="position:absolute;margin-left:0;margin-top:2.55pt;width:510pt;height:432.5pt;z-index:251697152" coordorigin="849,3500" coordsize="10200,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">
                <v:shape id="Text Box 271" o:spid="_x0000_s1110" type="#_x0000_t202" style="position:absolute;left:3369;top:3500;width:6960;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">
                  <v:shadow color="blue" opacity=".5" offset="6pt,6pt"/>
                  <v:textbox>
                    <w:txbxContent>
                      <w:p w14:paraId="02FE927E" w14:textId="77777777" w:rsidR="001C0071" w:rsidRPr="001C0071" w:rsidRDefault="001C0071" w:rsidP="001C0071">
                        <w:r w:rsidRPr="001C0071">
                          <w:t xml:space="preserve">Specific Outcome </w:t>
                        </w:r>
                      </w:p>
                      <w:p w14:paraId="7B4694D5" w14:textId="77777777" w:rsidR="001C0071" w:rsidRPr="001C0071" w:rsidRDefault="001C0071" w:rsidP="001C0071"/>
                      <w:p w14:paraId="5DC89DE6" w14:textId="77777777" w:rsidR="001C0071" w:rsidRPr="001C0071" w:rsidRDefault="001C0071" w:rsidP="001C0071">
                        <w:r w:rsidRPr="001C0071">
                          <w:t>On completion of this section you will be able to describe categories of computer system applications.</w:t>
                        </w:r>
                      </w:p>
                    </w:txbxContent>
                  </v:textbox>
                </v:shape>
                <v:shape id="Text Box 272" o:spid="_x0000_s1111" type="#_x0000_t202" style="position:absolute;left:3369;top:6445;width:7680;height:5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">
                  <v:shadow color="blue" opacity=".5" offset="6pt,6pt"/>
                  <v:textbox>
                    <w:txbxContent>
                      <w:p w14:paraId="745E6E52" w14:textId="77777777" w:rsidR="001C0071" w:rsidRPr="001C0071" w:rsidRDefault="001C0071" w:rsidP="001C0071">
                        <w:r w:rsidRPr="001C0071">
                          <w:t xml:space="preserve">Assessment Criteria </w:t>
                        </w:r>
                      </w:p>
                      <w:p w14:paraId="65BB43F6" w14:textId="77777777" w:rsidR="001C0071" w:rsidRPr="001C0071" w:rsidRDefault="001C0071" w:rsidP="001C0071"/>
                      <w:p w14:paraId="5C2B1E17" w14:textId="77777777" w:rsidR="001C0071" w:rsidRPr="001C0071" w:rsidRDefault="001C0071" w:rsidP="001C0071"/>
                      <w:p w14:paraId="7D2E3D81" w14:textId="77777777" w:rsidR="001C0071" w:rsidRPr="001C0071" w:rsidRDefault="001C0071" w:rsidP="001C0071"/>
                      <w:p w14:paraId="71FA864E" w14:textId="77777777" w:rsidR="001C0071" w:rsidRPr="001C0071" w:rsidRDefault="001C0071" w:rsidP="001C0071">
                        <w:r w:rsidRPr="001C0071">
                          <w:t>This specific outcome shall cover:</w:t>
                        </w:r>
                      </w:p>
                      <w:p w14:paraId="32FF55B3" w14:textId="77777777" w:rsidR="001C0071" w:rsidRPr="001C0071" w:rsidRDefault="001C0071" w:rsidP="001C0071"/>
                      <w:p w14:paraId="08877525" w14:textId="77777777" w:rsidR="001C0071" w:rsidRPr="001C0071" w:rsidRDefault="001C0071" w:rsidP="001C0071">
                        <w:r w:rsidRPr="001C0071">
                          <w:t>The description identifies categories of computer system applications. (SO 2, AC 1)</w:t>
                        </w:r>
                      </w:p>
                      <w:p w14:paraId="4FA5B9FF" w14:textId="77777777" w:rsidR="001C0071" w:rsidRPr="001C0071" w:rsidRDefault="001C0071" w:rsidP="001C0071"/>
                      <w:p w14:paraId="23DD5643" w14:textId="77777777" w:rsidR="001C0071" w:rsidRPr="001C0071" w:rsidRDefault="001C0071" w:rsidP="001C0071">
                        <w:r w:rsidRPr="001C0071">
                          <w:t>The description justifies categorisation of examples. (SO 2, AC 2)</w:t>
                        </w:r>
                      </w:p>
                      <w:p w14:paraId="7D430E05" w14:textId="77777777" w:rsidR="001C0071" w:rsidRPr="001C0071" w:rsidRDefault="001C0071" w:rsidP="001C0071"/>
                      <w:p w14:paraId="107DD32D" w14:textId="77777777" w:rsidR="001C0071" w:rsidRPr="001C0071" w:rsidRDefault="001C0071" w:rsidP="001C0071">
                        <w:r w:rsidRPr="001C0071">
                          <w:t>The description explains the performance characteristics of the categories. (SO 2, AC 3)</w:t>
                        </w:r>
                      </w:p>
                      <w:p w14:paraId="461B147A" w14:textId="77777777" w:rsidR="001C0071" w:rsidRPr="001C0071" w:rsidRDefault="001C0071" w:rsidP="001C0071"/>
                      <w:p w14:paraId="17ED6FD4" w14:textId="77777777" w:rsidR="001C0071" w:rsidRPr="001C0071" w:rsidRDefault="001C0071" w:rsidP="001C0071"/>
                      <w:p w14:paraId="0AE7D3E3" w14:textId="77777777" w:rsidR="001C0071" w:rsidRPr="001C0071" w:rsidRDefault="001C0071" w:rsidP="001C0071"/>
                      <w:p w14:paraId="7AB863F5" w14:textId="77777777" w:rsidR="001C0071" w:rsidRPr="001C0071" w:rsidRDefault="001C0071" w:rsidP="001C0071"/>
                      <w:p w14:paraId="0EDFAC90" w14:textId="77777777" w:rsidR="001C0071" w:rsidRPr="001C0071" w:rsidRDefault="001C0071" w:rsidP="001C0071"/>
                      <w:p w14:paraId="35EBBBD9" w14:textId="77777777" w:rsidR="001C0071" w:rsidRPr="001C0071" w:rsidRDefault="001C0071" w:rsidP="001C0071"/>
                      <w:p w14:paraId="2F923BC4" w14:textId="77777777" w:rsidR="001C0071" w:rsidRPr="001C0071" w:rsidRDefault="001C0071" w:rsidP="001C0071"/>
                    </w:txbxContent>
                  </v:textbox>
                </v:shape>
                <v:shape id="Text Box 273" o:spid="_x0000_s1112" type="#_x0000_t202" style="position:absolute;left:921;top:6611;width:204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">
                  <v:shadow on="t" opacity=".5" offset="6pt,6pt"/>
                  <v:textbox>
                    <w:txbxContent>
                      <w:p w14:paraId="0EA2A90E" w14:textId="77777777" w:rsidR="001C0071" w:rsidRPr="001C0071" w:rsidRDefault="001C0071" w:rsidP="001C0071">
                        <w:r w:rsidRPr="001C0071">
                          <w:drawing>
                            <wp:inline distT="0" distB="0" distL="0" distR="0" wp14:anchorId="4F5CDAEE" wp14:editId="3847B69A">
                              <wp:extent cx="1095375" cy="1028700"/>
                              <wp:effectExtent l="19050" t="0" r="9525"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grayscl/>
                                      </a:blip>
                                      <a:srcRect/>
                                      <a:stretch>
                                        <a:fillRect/>
                                      </a:stretch>
                                    </pic:blipFill>
                                    <pic:spPr bwMode="auto">
                                      <a:xfrm>
                                        <a:off x="0" y="0"/>
                                        <a:ext cx="1095375" cy="1028700"/>
                                      </a:xfrm>
                                      <a:prstGeom prst="rect">
                                        <a:avLst/>
                                      </a:prstGeom>
                                      <a:noFill/>
                                      <a:ln w="9525">
                                        <a:noFill/>
                                        <a:miter lim="800000"/>
                                        <a:headEnd/>
                                        <a:tailEnd/>
                                      </a:ln>
                                    </pic:spPr>
                                  </pic:pic>
                                </a:graphicData>
                              </a:graphic>
                            </wp:inline>
                          </w:drawing>
                        </w:r>
                      </w:p>
                    </w:txbxContent>
                  </v:textbox>
                </v:shape>
                <v:shape id="Text Box 274" o:spid="_x0000_s1113" type="#_x0000_t202" style="position:absolute;left:849;top:3669;width:2073;height:1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">
                  <v:shadow on="t" opacity=".5" offset="6pt,6pt"/>
                  <v:textbox>
                    <w:txbxContent>
                      <w:p w14:paraId="3234F921" w14:textId="77777777" w:rsidR="001C0071" w:rsidRPr="001C0071" w:rsidRDefault="001C0071" w:rsidP="001C0071">
                        <w:r w:rsidRPr="001C0071">
                          <w:drawing>
                            <wp:inline distT="0" distB="0" distL="0" distR="0" wp14:anchorId="60A833EA" wp14:editId="2FDC7C0A">
                              <wp:extent cx="1114425" cy="914400"/>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grayscl/>
                                      </a:blip>
                                      <a:srcRect/>
                                      <a:stretch>
                                        <a:fillRect/>
                                      </a:stretch>
                                    </pic:blipFill>
                                    <pic:spPr bwMode="auto">
                                      <a:xfrm>
                                        <a:off x="0" y="0"/>
                                        <a:ext cx="1114425" cy="914400"/>
                                      </a:xfrm>
                                      <a:prstGeom prst="rect">
                                        <a:avLst/>
                                      </a:prstGeom>
                                      <a:noFill/>
                                      <a:ln w="9525">
                                        <a:noFill/>
                                        <a:miter lim="800000"/>
                                        <a:headEnd/>
                                        <a:tailEnd/>
                                      </a:ln>
                                    </pic:spPr>
                                  </pic:pic>
                                </a:graphicData>
                              </a:graphic>
                            </wp:inline>
                          </w:drawing>
                        </w:r>
                      </w:p>
                    </w:txbxContent>
                  </v:textbox>
                </v:shape>
              </v:group>
            </w:pict>
          </mc:Fallback>
        </mc:AlternateContent>
      </w:r>
    </w:p>
    <w:p w14:paraId="47623DFD" w14:textId="77777777" w:rsidR="001C0071" w:rsidRPr="001C0071" w:rsidRDefault="001C0071" w:rsidP="001C0071"/>
    <w:p w14:paraId="1EF0FDE9" w14:textId="77777777" w:rsidR="001C0071" w:rsidRPr="001C0071" w:rsidRDefault="001C0071" w:rsidP="001C0071"/>
    <w:p w14:paraId="1E4995CF" w14:textId="77777777" w:rsidR="001C0071" w:rsidRPr="001C0071" w:rsidRDefault="001C0071" w:rsidP="001C0071"/>
    <w:p w14:paraId="0804E897" w14:textId="77777777" w:rsidR="001C0071" w:rsidRPr="001C0071" w:rsidRDefault="001C0071" w:rsidP="001C0071"/>
    <w:p w14:paraId="3F5B99C9" w14:textId="77777777" w:rsidR="001C0071" w:rsidRPr="001C0071" w:rsidRDefault="001C0071" w:rsidP="001C0071"/>
    <w:p w14:paraId="38277EF3" w14:textId="77777777" w:rsidR="001C0071" w:rsidRPr="001C0071" w:rsidRDefault="001C0071" w:rsidP="001C0071"/>
    <w:p w14:paraId="5E3DFC54" w14:textId="77777777" w:rsidR="001C0071" w:rsidRPr="001C0071" w:rsidRDefault="001C0071" w:rsidP="001C0071"/>
    <w:p w14:paraId="0B060A5F" w14:textId="77777777" w:rsidR="001C0071" w:rsidRPr="001C0071" w:rsidRDefault="001C0071" w:rsidP="001C0071"/>
    <w:p w14:paraId="01C8888D" w14:textId="77777777" w:rsidR="001C0071" w:rsidRPr="001C0071" w:rsidRDefault="001C0071" w:rsidP="001C0071"/>
    <w:p w14:paraId="052B38E2" w14:textId="77777777" w:rsidR="001C0071" w:rsidRPr="001C0071" w:rsidRDefault="001C0071" w:rsidP="001C0071"/>
    <w:p w14:paraId="6631D74C" w14:textId="77777777" w:rsidR="001C0071" w:rsidRPr="001C0071" w:rsidRDefault="001C0071" w:rsidP="001C0071"/>
    <w:p w14:paraId="211D5AFD" w14:textId="77777777" w:rsidR="001C0071" w:rsidRPr="001C0071" w:rsidRDefault="001C0071" w:rsidP="001C0071"/>
    <w:p w14:paraId="7E386509" w14:textId="77777777" w:rsidR="001C0071" w:rsidRPr="001C0071" w:rsidRDefault="001C0071" w:rsidP="001C0071"/>
    <w:p w14:paraId="54891543" w14:textId="77777777" w:rsidR="001C0071" w:rsidRPr="001C0071" w:rsidRDefault="001C0071" w:rsidP="001C0071"/>
    <w:p w14:paraId="2A018315" w14:textId="77777777" w:rsidR="001C0071" w:rsidRPr="001C0071" w:rsidRDefault="001C0071" w:rsidP="001C0071"/>
    <w:p w14:paraId="170E8B02" w14:textId="77777777" w:rsidR="001C0071" w:rsidRPr="001C0071" w:rsidRDefault="001C0071" w:rsidP="001C0071"/>
    <w:p w14:paraId="23F77F0E" w14:textId="77777777" w:rsidR="001C0071" w:rsidRPr="001C0071" w:rsidRDefault="001C0071" w:rsidP="001C0071"/>
    <w:p w14:paraId="68D1FFD2" w14:textId="77777777" w:rsidR="001C0071" w:rsidRPr="001C0071" w:rsidRDefault="001C0071" w:rsidP="001C0071"/>
    <w:p w14:paraId="5B4FFCEB" w14:textId="77777777" w:rsidR="001C0071" w:rsidRPr="001C0071" w:rsidRDefault="001C0071" w:rsidP="001C0071"/>
    <w:p w14:paraId="26A6B736" w14:textId="77777777" w:rsidR="001C0071" w:rsidRPr="001C0071" w:rsidRDefault="001C0071" w:rsidP="001C0071"/>
    <w:p w14:paraId="64CF6569" w14:textId="77777777" w:rsidR="001C0071" w:rsidRPr="001C0071" w:rsidRDefault="001C0071" w:rsidP="001C0071"/>
    <w:p w14:paraId="03726256" w14:textId="77777777" w:rsidR="001C0071" w:rsidRPr="001C0071" w:rsidRDefault="001C0071" w:rsidP="001C0071"/>
    <w:p w14:paraId="56333404" w14:textId="77777777" w:rsidR="001C0071" w:rsidRPr="001C0071" w:rsidRDefault="001C0071" w:rsidP="001C0071"/>
    <w:p w14:paraId="055F4ED4" w14:textId="77777777" w:rsidR="001C0071" w:rsidRPr="001C0071" w:rsidRDefault="001C0071" w:rsidP="001C0071"/>
    <w:p w14:paraId="345FD888" w14:textId="77777777" w:rsidR="001C0071" w:rsidRPr="001C0071" w:rsidRDefault="001C0071" w:rsidP="001C0071">
      <w:bookmarkStart w:id="93" w:name="_Toc361954975"/>
    </w:p>
    <w:p w14:paraId="5C02B81D" w14:textId="77777777" w:rsidR="001C0071" w:rsidRPr="001C0071" w:rsidRDefault="001C0071" w:rsidP="001C0071"/>
    <w:p w14:paraId="6F5E2126" w14:textId="77777777" w:rsidR="001C0071" w:rsidRPr="001C0071" w:rsidRDefault="001C0071" w:rsidP="001C0071"/>
    <w:p w14:paraId="092AAF3C" w14:textId="77777777" w:rsidR="001C0071" w:rsidRPr="001C0071" w:rsidRDefault="001C0071" w:rsidP="001C0071"/>
    <w:p w14:paraId="45915129" w14:textId="77777777" w:rsidR="001C0071" w:rsidRPr="001C0071" w:rsidRDefault="001C0071" w:rsidP="001C0071"/>
    <w:p w14:paraId="72E36CDB" w14:textId="77777777" w:rsidR="001C0071" w:rsidRPr="001C0071" w:rsidRDefault="001C0071" w:rsidP="001C0071"/>
    <w:p w14:paraId="19D3FB08" w14:textId="77777777" w:rsidR="001C0071" w:rsidRPr="001C0071" w:rsidRDefault="001C0071" w:rsidP="001C0071"/>
    <w:p w14:paraId="745223EA" w14:textId="77777777" w:rsidR="001C0071" w:rsidRPr="001C0071" w:rsidRDefault="001C0071" w:rsidP="001C0071"/>
    <w:p w14:paraId="0E38C930" w14:textId="77777777" w:rsidR="001C0071" w:rsidRPr="001C0071" w:rsidRDefault="001C0071" w:rsidP="001C0071"/>
    <w:p w14:paraId="338AEF9C" w14:textId="77777777" w:rsidR="001C0071" w:rsidRPr="001C0071" w:rsidRDefault="001C0071" w:rsidP="001C0071"/>
    <w:p w14:paraId="7416FDD9" w14:textId="77777777" w:rsidR="001C0071" w:rsidRPr="001C0071" w:rsidRDefault="001C0071" w:rsidP="001C0071"/>
    <w:p w14:paraId="3115674B" w14:textId="77777777" w:rsidR="001C0071" w:rsidRPr="001C0071" w:rsidRDefault="001C0071" w:rsidP="001C0071"/>
    <w:p w14:paraId="1D286CA8" w14:textId="77777777" w:rsidR="001C0071" w:rsidRPr="001C0071" w:rsidRDefault="001C0071" w:rsidP="001C0071"/>
    <w:p w14:paraId="32DD3CA7" w14:textId="77777777" w:rsidR="001C0071" w:rsidRPr="001C0071" w:rsidRDefault="001C0071" w:rsidP="001C0071">
      <w:bookmarkStart w:id="94" w:name="_Toc362176151"/>
      <w:bookmarkStart w:id="95" w:name="_Toc363642260"/>
      <w:bookmarkStart w:id="96" w:name="_Toc416267145"/>
      <w:r w:rsidRPr="001C0071">
        <w:t>INTRODUCTION</w:t>
      </w:r>
      <w:bookmarkEnd w:id="93"/>
      <w:bookmarkEnd w:id="94"/>
      <w:bookmarkEnd w:id="95"/>
      <w:bookmarkEnd w:id="96"/>
    </w:p>
    <w:p w14:paraId="6C6CA16A" w14:textId="77777777" w:rsidR="001C0071" w:rsidRPr="001C0071" w:rsidRDefault="001C0071" w:rsidP="001C0071"/>
    <w:p w14:paraId="1E795C0B" w14:textId="77777777" w:rsidR="001C0071" w:rsidRPr="001C0071" w:rsidRDefault="001C0071" w:rsidP="001C0071">
      <w:r w:rsidRPr="001C0071">
        <w:lastRenderedPageBreak/>
        <w:t>Now that you know about different types of hardware configurations and their uses, you can now examine the kinds of software that the hardware uses. There are main categories of applications:</w:t>
      </w:r>
    </w:p>
    <w:p w14:paraId="30CCC147" w14:textId="77777777" w:rsidR="001C0071" w:rsidRPr="001C0071" w:rsidRDefault="001C0071" w:rsidP="001C0071">
      <w:r w:rsidRPr="001C0071">
        <w:t>Scientific</w:t>
      </w:r>
    </w:p>
    <w:p w14:paraId="3A1F8BDF" w14:textId="77777777" w:rsidR="001C0071" w:rsidRPr="001C0071" w:rsidRDefault="001C0071" w:rsidP="001C0071">
      <w:r w:rsidRPr="001C0071">
        <w:t>Business</w:t>
      </w:r>
    </w:p>
    <w:p w14:paraId="6745C400" w14:textId="77777777" w:rsidR="001C0071" w:rsidRPr="001C0071" w:rsidRDefault="001C0071" w:rsidP="001C0071">
      <w:r w:rsidRPr="001C0071">
        <w:t>Home, and</w:t>
      </w:r>
    </w:p>
    <w:p w14:paraId="7A7D139B" w14:textId="77777777" w:rsidR="001C0071" w:rsidRPr="001C0071" w:rsidRDefault="001C0071" w:rsidP="001C0071">
      <w:r w:rsidRPr="001C0071">
        <w:t>Educational applications.</w:t>
      </w:r>
    </w:p>
    <w:p w14:paraId="2B6618D2" w14:textId="77777777" w:rsidR="001C0071" w:rsidRPr="001C0071" w:rsidRDefault="001C0071" w:rsidP="001C0071"/>
    <w:p w14:paraId="06D2FF58" w14:textId="77777777" w:rsidR="001C0071" w:rsidRPr="001C0071" w:rsidRDefault="001C0071" w:rsidP="001C0071">
      <w:r w:rsidRPr="001C0071">
        <w:t xml:space="preserve">Here we are covering application software not system software. Therefore scientific, business, home and educational applications are different from system software. </w:t>
      </w:r>
    </w:p>
    <w:p w14:paraId="679A7848" w14:textId="77777777" w:rsidR="001C0071" w:rsidRPr="001C0071" w:rsidRDefault="001C0071" w:rsidP="001C0071"/>
    <w:p w14:paraId="2C054D88" w14:textId="77777777" w:rsidR="001C0071" w:rsidRPr="001C0071" w:rsidRDefault="001C0071" w:rsidP="001C0071">
      <w:bookmarkStart w:id="97" w:name="_Toc416267146"/>
      <w:r w:rsidRPr="001C0071">
        <w:t>DIFFERENT TYPES OF COMPUTER SYSTEM APPLICATIONS</w:t>
      </w:r>
      <w:bookmarkEnd w:id="97"/>
      <w:r w:rsidRPr="001C0071">
        <w:t xml:space="preserve"> (AC 1, AC 2)</w:t>
      </w:r>
    </w:p>
    <w:p w14:paraId="627C190B" w14:textId="77777777" w:rsidR="001C0071" w:rsidRPr="001C0071" w:rsidRDefault="001C0071" w:rsidP="001C0071">
      <w:r w:rsidRPr="001C0071">
        <w:t>As indicated above, types of computer system applications include the following;</w:t>
      </w:r>
    </w:p>
    <w:p w14:paraId="4DD9B581" w14:textId="77777777" w:rsidR="001C0071" w:rsidRPr="001C0071" w:rsidRDefault="001C0071" w:rsidP="001C0071"/>
    <w:p w14:paraId="3414EF07" w14:textId="77777777" w:rsidR="001C0071" w:rsidRPr="001C0071" w:rsidRDefault="001C0071" w:rsidP="001C0071">
      <w:r w:rsidRPr="001C0071">
        <w:t>SCIENTIFIC APPLICATIONS</w:t>
      </w:r>
    </w:p>
    <w:p w14:paraId="2222BF3B" w14:textId="77777777" w:rsidR="001C0071" w:rsidRPr="001C0071" w:rsidRDefault="001C0071" w:rsidP="001C0071">
      <w:r w:rsidRPr="001C0071">
        <w:t>The applications used in the sciences, such as medicine, engineering and chemistry, are specifically designed for the fields in which they are used. Users who are not scientists will not be able to understand this software. Also, the sciences usually involve many calculations. This means that the hardware required for scientific applications needs to have very high specifications. Personal computers, for example, are therefore generally not suitable for running scientific applications.</w:t>
      </w:r>
    </w:p>
    <w:p w14:paraId="2A0EEC30" w14:textId="77777777" w:rsidR="001C0071" w:rsidRPr="001C0071" w:rsidRDefault="001C0071" w:rsidP="001C0071">
      <w:r w:rsidRPr="001C0071">
        <w:drawing>
          <wp:inline distT="0" distB="0" distL="0" distR="0" wp14:anchorId="0CABE41A" wp14:editId="395A7517">
            <wp:extent cx="714375" cy="723900"/>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grayscl/>
                    </a:blip>
                    <a:srcRect/>
                    <a:stretch>
                      <a:fillRect/>
                    </a:stretch>
                  </pic:blipFill>
                  <pic:spPr bwMode="auto">
                    <a:xfrm>
                      <a:off x="0" y="0"/>
                      <a:ext cx="714375" cy="723900"/>
                    </a:xfrm>
                    <a:prstGeom prst="rect">
                      <a:avLst/>
                    </a:prstGeom>
                    <a:noFill/>
                    <a:ln w="9525">
                      <a:noFill/>
                      <a:miter lim="800000"/>
                      <a:headEnd/>
                      <a:tailEnd/>
                    </a:ln>
                  </pic:spPr>
                </pic:pic>
              </a:graphicData>
            </a:graphic>
          </wp:inline>
        </w:drawing>
      </w:r>
    </w:p>
    <w:p w14:paraId="1987B84B" w14:textId="77777777" w:rsidR="001C0071" w:rsidRPr="001C0071" w:rsidRDefault="001C0071" w:rsidP="001C0071">
      <w:r w:rsidRPr="001C0071">
        <w:t>Some examples of applications used in the sciences are formula and flowchart applications. Microsoft office, for example, includes the equation Editor and Visio applications; equation Editor helps scientists to show their calculations accurately and Visio helps scientists to create complex diagrams that show how scientific processes work.</w:t>
      </w:r>
    </w:p>
    <w:p w14:paraId="06B5DA55" w14:textId="77777777" w:rsidR="001C0071" w:rsidRPr="001C0071" w:rsidRDefault="001C0071" w:rsidP="001C0071">
      <w:r w:rsidRPr="001C0071">
        <w:t xml:space="preserve"> </w:t>
      </w:r>
    </w:p>
    <w:p w14:paraId="0985B47E" w14:textId="77777777" w:rsidR="001C0071" w:rsidRPr="001C0071" w:rsidRDefault="001C0071" w:rsidP="001C0071">
      <w:r w:rsidRPr="001C0071">
        <w:t>BUSINESS APPLICATIONS</w:t>
      </w:r>
    </w:p>
    <w:p w14:paraId="6969EF6E" w14:textId="77777777" w:rsidR="001C0071" w:rsidRPr="001C0071" w:rsidRDefault="001C0071" w:rsidP="001C0071"/>
    <w:p w14:paraId="20134EDE" w14:textId="77777777" w:rsidR="001C0071" w:rsidRPr="001C0071" w:rsidRDefault="001C0071" w:rsidP="001C0071">
      <w:r w:rsidRPr="001C0071">
        <w:t>There are many different types of business applications. The most well-known applications used by most users are:</w:t>
      </w:r>
    </w:p>
    <w:p w14:paraId="1FC55073" w14:textId="77777777" w:rsidR="001C0071" w:rsidRPr="001C0071" w:rsidRDefault="001C0071" w:rsidP="001C0071">
      <w:r w:rsidRPr="001C0071">
        <w:t>Spreadsheet</w:t>
      </w:r>
    </w:p>
    <w:p w14:paraId="6FAC0F49" w14:textId="77777777" w:rsidR="001C0071" w:rsidRPr="001C0071" w:rsidRDefault="001C0071" w:rsidP="001C0071">
      <w:r w:rsidRPr="001C0071">
        <w:t>Database</w:t>
      </w:r>
    </w:p>
    <w:p w14:paraId="36D3569C" w14:textId="77777777" w:rsidR="001C0071" w:rsidRPr="001C0071" w:rsidRDefault="001C0071" w:rsidP="001C0071">
      <w:r w:rsidRPr="001C0071">
        <w:t>Presentation</w:t>
      </w:r>
    </w:p>
    <w:p w14:paraId="64AE7882" w14:textId="77777777" w:rsidR="001C0071" w:rsidRPr="001C0071" w:rsidRDefault="001C0071" w:rsidP="001C0071">
      <w:r w:rsidRPr="001C0071">
        <w:t>Word processing, and</w:t>
      </w:r>
    </w:p>
    <w:p w14:paraId="14520B44" w14:textId="77777777" w:rsidR="001C0071" w:rsidRPr="001C0071" w:rsidRDefault="001C0071" w:rsidP="001C0071">
      <w:r w:rsidRPr="001C0071">
        <w:t>Project management</w:t>
      </w:r>
    </w:p>
    <w:p w14:paraId="2A86E2BB" w14:textId="77777777" w:rsidR="001C0071" w:rsidRPr="001C0071" w:rsidRDefault="001C0071" w:rsidP="001C0071"/>
    <w:p w14:paraId="13B4EE29" w14:textId="77777777" w:rsidR="001C0071" w:rsidRPr="001C0071" w:rsidRDefault="001C0071" w:rsidP="001C0071">
      <w:r w:rsidRPr="001C0071">
        <w:t>Examples of business processes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13"/>
      </w:tblGrid>
      <w:tr w:rsidR="001C0071" w:rsidRPr="001C0071" w14:paraId="29BDF4A4" w14:textId="77777777" w:rsidTr="00AC444D">
        <w:tc>
          <w:tcPr>
            <w:tcW w:w="5206" w:type="dxa"/>
            <w:shd w:val="clear" w:color="auto" w:fill="auto"/>
          </w:tcPr>
          <w:p w14:paraId="1F2166A6" w14:textId="77777777" w:rsidR="001C0071" w:rsidRPr="001C0071" w:rsidRDefault="001C0071" w:rsidP="001C0071">
            <w:r w:rsidRPr="001C0071">
              <w:t>Spreadsheet applications</w:t>
            </w:r>
          </w:p>
        </w:tc>
        <w:tc>
          <w:tcPr>
            <w:tcW w:w="5207" w:type="dxa"/>
            <w:shd w:val="clear" w:color="auto" w:fill="auto"/>
          </w:tcPr>
          <w:p w14:paraId="5F6BBA48" w14:textId="77777777" w:rsidR="001C0071" w:rsidRPr="001C0071" w:rsidRDefault="001C0071" w:rsidP="001C0071">
            <w:r w:rsidRPr="001C0071">
              <w:t>Microsoft excel</w:t>
            </w:r>
          </w:p>
          <w:p w14:paraId="42D63D0A" w14:textId="77777777" w:rsidR="001C0071" w:rsidRPr="001C0071" w:rsidRDefault="001C0071" w:rsidP="001C0071">
            <w:r w:rsidRPr="001C0071">
              <w:t>WordPerfect</w:t>
            </w:r>
          </w:p>
          <w:p w14:paraId="2FF07D27" w14:textId="77777777" w:rsidR="001C0071" w:rsidRPr="001C0071" w:rsidRDefault="001C0071" w:rsidP="001C0071">
            <w:r w:rsidRPr="001C0071">
              <w:t>Quattro Pro</w:t>
            </w:r>
          </w:p>
          <w:p w14:paraId="37FE16D0" w14:textId="77777777" w:rsidR="001C0071" w:rsidRPr="001C0071" w:rsidRDefault="001C0071" w:rsidP="001C0071">
            <w:r w:rsidRPr="001C0071">
              <w:t>OpenOffice Calc</w:t>
            </w:r>
          </w:p>
        </w:tc>
      </w:tr>
      <w:tr w:rsidR="001C0071" w:rsidRPr="001C0071" w14:paraId="43B02EE0" w14:textId="77777777" w:rsidTr="00AC444D">
        <w:tc>
          <w:tcPr>
            <w:tcW w:w="5206" w:type="dxa"/>
            <w:shd w:val="clear" w:color="auto" w:fill="auto"/>
          </w:tcPr>
          <w:p w14:paraId="775F1190" w14:textId="77777777" w:rsidR="001C0071" w:rsidRPr="001C0071" w:rsidRDefault="001C0071" w:rsidP="001C0071">
            <w:r w:rsidRPr="001C0071">
              <w:lastRenderedPageBreak/>
              <w:t>Database applications</w:t>
            </w:r>
          </w:p>
        </w:tc>
        <w:tc>
          <w:tcPr>
            <w:tcW w:w="5207" w:type="dxa"/>
            <w:shd w:val="clear" w:color="auto" w:fill="auto"/>
          </w:tcPr>
          <w:p w14:paraId="1531C74A" w14:textId="77777777" w:rsidR="001C0071" w:rsidRPr="001C0071" w:rsidRDefault="001C0071" w:rsidP="001C0071">
            <w:r w:rsidRPr="001C0071">
              <w:t>Microsoft access</w:t>
            </w:r>
          </w:p>
          <w:p w14:paraId="31B70CAB" w14:textId="77777777" w:rsidR="001C0071" w:rsidRPr="001C0071" w:rsidRDefault="001C0071" w:rsidP="001C0071">
            <w:r w:rsidRPr="001C0071">
              <w:t>WordPerfect</w:t>
            </w:r>
          </w:p>
          <w:p w14:paraId="566DCB18" w14:textId="77777777" w:rsidR="001C0071" w:rsidRPr="001C0071" w:rsidRDefault="001C0071" w:rsidP="001C0071">
            <w:r w:rsidRPr="001C0071">
              <w:t>Paradox</w:t>
            </w:r>
          </w:p>
          <w:p w14:paraId="4D1542CA" w14:textId="77777777" w:rsidR="001C0071" w:rsidRPr="001C0071" w:rsidRDefault="001C0071" w:rsidP="001C0071">
            <w:r w:rsidRPr="001C0071">
              <w:t>OpenOffice Base</w:t>
            </w:r>
          </w:p>
        </w:tc>
      </w:tr>
      <w:tr w:rsidR="001C0071" w:rsidRPr="001C0071" w14:paraId="3318B2BD" w14:textId="77777777" w:rsidTr="00AC444D">
        <w:tc>
          <w:tcPr>
            <w:tcW w:w="5206" w:type="dxa"/>
            <w:shd w:val="clear" w:color="auto" w:fill="auto"/>
          </w:tcPr>
          <w:p w14:paraId="59032C01" w14:textId="77777777" w:rsidR="001C0071" w:rsidRPr="001C0071" w:rsidRDefault="001C0071" w:rsidP="001C0071">
            <w:r w:rsidRPr="001C0071">
              <w:t>Presentation applications</w:t>
            </w:r>
          </w:p>
        </w:tc>
        <w:tc>
          <w:tcPr>
            <w:tcW w:w="5207" w:type="dxa"/>
            <w:shd w:val="clear" w:color="auto" w:fill="auto"/>
          </w:tcPr>
          <w:p w14:paraId="69BBFA07" w14:textId="77777777" w:rsidR="001C0071" w:rsidRPr="001C0071" w:rsidRDefault="001C0071" w:rsidP="001C0071">
            <w:r w:rsidRPr="001C0071">
              <w:t>Microsoft PowerPoint</w:t>
            </w:r>
          </w:p>
          <w:p w14:paraId="6B73CC50" w14:textId="77777777" w:rsidR="001C0071" w:rsidRPr="001C0071" w:rsidRDefault="001C0071" w:rsidP="001C0071">
            <w:r w:rsidRPr="001C0071">
              <w:t>WordPerfect Presentations</w:t>
            </w:r>
          </w:p>
          <w:p w14:paraId="5471F6DF" w14:textId="77777777" w:rsidR="001C0071" w:rsidRPr="001C0071" w:rsidRDefault="001C0071" w:rsidP="001C0071">
            <w:r w:rsidRPr="001C0071">
              <w:t>OpenOffice Presentation</w:t>
            </w:r>
          </w:p>
        </w:tc>
      </w:tr>
      <w:tr w:rsidR="001C0071" w:rsidRPr="001C0071" w14:paraId="766952E6" w14:textId="77777777" w:rsidTr="00AC444D">
        <w:tc>
          <w:tcPr>
            <w:tcW w:w="5206" w:type="dxa"/>
            <w:shd w:val="clear" w:color="auto" w:fill="auto"/>
          </w:tcPr>
          <w:p w14:paraId="558DBB73" w14:textId="77777777" w:rsidR="001C0071" w:rsidRPr="001C0071" w:rsidRDefault="001C0071" w:rsidP="001C0071">
            <w:r w:rsidRPr="001C0071">
              <w:t>Word processing applications</w:t>
            </w:r>
          </w:p>
        </w:tc>
        <w:tc>
          <w:tcPr>
            <w:tcW w:w="5207" w:type="dxa"/>
            <w:shd w:val="clear" w:color="auto" w:fill="auto"/>
          </w:tcPr>
          <w:p w14:paraId="395D0CDC" w14:textId="77777777" w:rsidR="001C0071" w:rsidRPr="001C0071" w:rsidRDefault="001C0071" w:rsidP="001C0071">
            <w:r w:rsidRPr="001C0071">
              <w:t>Microsoft Word</w:t>
            </w:r>
          </w:p>
          <w:p w14:paraId="41C324D8" w14:textId="77777777" w:rsidR="001C0071" w:rsidRPr="001C0071" w:rsidRDefault="001C0071" w:rsidP="001C0071">
            <w:r w:rsidRPr="001C0071">
              <w:t>WordPerfect</w:t>
            </w:r>
          </w:p>
        </w:tc>
      </w:tr>
      <w:tr w:rsidR="001C0071" w:rsidRPr="001C0071" w14:paraId="2758FE0F" w14:textId="77777777" w:rsidTr="00AC444D">
        <w:tc>
          <w:tcPr>
            <w:tcW w:w="5206" w:type="dxa"/>
            <w:shd w:val="clear" w:color="auto" w:fill="auto"/>
          </w:tcPr>
          <w:p w14:paraId="419E38FE" w14:textId="77777777" w:rsidR="001C0071" w:rsidRPr="001C0071" w:rsidRDefault="001C0071" w:rsidP="001C0071">
            <w:r w:rsidRPr="001C0071">
              <w:t>Project management applications</w:t>
            </w:r>
          </w:p>
        </w:tc>
        <w:tc>
          <w:tcPr>
            <w:tcW w:w="5207" w:type="dxa"/>
            <w:shd w:val="clear" w:color="auto" w:fill="auto"/>
          </w:tcPr>
          <w:p w14:paraId="6DFD306D" w14:textId="77777777" w:rsidR="001C0071" w:rsidRPr="001C0071" w:rsidRDefault="001C0071" w:rsidP="001C0071">
            <w:r w:rsidRPr="001C0071">
              <w:t>Microsoft project</w:t>
            </w:r>
          </w:p>
          <w:p w14:paraId="2537C2BB" w14:textId="77777777" w:rsidR="001C0071" w:rsidRPr="001C0071" w:rsidRDefault="001C0071" w:rsidP="001C0071">
            <w:proofErr w:type="spellStart"/>
            <w:r w:rsidRPr="001C0071">
              <w:t>KOffice</w:t>
            </w:r>
            <w:proofErr w:type="spellEnd"/>
          </w:p>
          <w:p w14:paraId="67364098" w14:textId="77777777" w:rsidR="001C0071" w:rsidRPr="001C0071" w:rsidRDefault="001C0071" w:rsidP="001C0071">
            <w:proofErr w:type="spellStart"/>
            <w:r w:rsidRPr="001C0071">
              <w:t>KPlato</w:t>
            </w:r>
            <w:proofErr w:type="spellEnd"/>
          </w:p>
        </w:tc>
      </w:tr>
    </w:tbl>
    <w:p w14:paraId="1C173C13" w14:textId="77777777" w:rsidR="001C0071" w:rsidRPr="001C0071" w:rsidRDefault="001C0071" w:rsidP="001C0071"/>
    <w:p w14:paraId="42686857" w14:textId="77777777" w:rsidR="001C0071" w:rsidRPr="001C0071" w:rsidRDefault="001C0071" w:rsidP="001C0071"/>
    <w:p w14:paraId="3A77975D" w14:textId="77777777" w:rsidR="001C0071" w:rsidRPr="001C0071" w:rsidRDefault="001C0071" w:rsidP="001C0071">
      <w:r w:rsidRPr="001C0071">
        <w:t xml:space="preserve">Additional business applications include e-mail applications and internet browsers. An internet browser is the application you use to browse the internet such as Google. </w:t>
      </w:r>
    </w:p>
    <w:p w14:paraId="18F6A8BF" w14:textId="77777777" w:rsidR="001C0071" w:rsidRPr="001C0071" w:rsidRDefault="001C0071" w:rsidP="001C0071"/>
    <w:p w14:paraId="49B478AF" w14:textId="77777777" w:rsidR="001C0071" w:rsidRPr="001C0071" w:rsidRDefault="001C0071" w:rsidP="001C0071">
      <w:r w:rsidRPr="001C0071">
        <w:t>HOME APPLICATIONS</w:t>
      </w:r>
    </w:p>
    <w:p w14:paraId="2B86AE7D" w14:textId="77777777" w:rsidR="001C0071" w:rsidRPr="001C0071" w:rsidRDefault="001C0071" w:rsidP="001C0071"/>
    <w:p w14:paraId="68E0ADE0" w14:textId="77777777" w:rsidR="001C0071" w:rsidRPr="001C0071" w:rsidRDefault="001C0071" w:rsidP="001C0071">
      <w:r w:rsidRPr="001C0071">
        <w:t xml:space="preserve">Most of the applications that people use on their computers at home are similar to some of the business applications. For example, home users also want to have email and internet access so they would need similar software that businesses use to connect to the internet. Most businesses do not allow employees to access websites that are not related to their jobs and because digital photographs, videos and music take up so many resources on business computer, most companies do not allow employees to store pictures, videos and MP4s on their business computers. Businesses do not allow employees to play computer games at work either. So when you get home from work that is the first thing you can do! Most applications on home computers are applications that involve entertainment. </w:t>
      </w:r>
    </w:p>
    <w:p w14:paraId="0E7B5A9F" w14:textId="77777777" w:rsidR="001C0071" w:rsidRPr="001C0071" w:rsidRDefault="001C0071" w:rsidP="001C0071">
      <w:r w:rsidRPr="001C0071">
        <w:drawing>
          <wp:inline distT="0" distB="0" distL="0" distR="0" wp14:anchorId="5E4ABD4F" wp14:editId="744D6440">
            <wp:extent cx="714375" cy="72390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grayscl/>
                    </a:blip>
                    <a:srcRect/>
                    <a:stretch>
                      <a:fillRect/>
                    </a:stretch>
                  </pic:blipFill>
                  <pic:spPr bwMode="auto">
                    <a:xfrm>
                      <a:off x="0" y="0"/>
                      <a:ext cx="714375" cy="723900"/>
                    </a:xfrm>
                    <a:prstGeom prst="rect">
                      <a:avLst/>
                    </a:prstGeom>
                    <a:noFill/>
                    <a:ln w="9525">
                      <a:noFill/>
                      <a:miter lim="800000"/>
                      <a:headEnd/>
                      <a:tailEnd/>
                    </a:ln>
                  </pic:spPr>
                </pic:pic>
              </a:graphicData>
            </a:graphic>
          </wp:inline>
        </w:drawing>
      </w:r>
    </w:p>
    <w:p w14:paraId="2D503CFC" w14:textId="77777777" w:rsidR="001C0071" w:rsidRPr="001C0071" w:rsidRDefault="001C0071" w:rsidP="001C0071">
      <w:r w:rsidRPr="001C0071">
        <w:t>Examples of these applications include</w:t>
      </w:r>
    </w:p>
    <w:p w14:paraId="7A40645D" w14:textId="77777777" w:rsidR="001C0071" w:rsidRPr="001C0071" w:rsidRDefault="001C0071" w:rsidP="001C0071">
      <w:r w:rsidRPr="001C0071">
        <w:t xml:space="preserve">Photoshop and Paint Shop Pro for viewing and changing photographs </w:t>
      </w:r>
    </w:p>
    <w:p w14:paraId="1357354E" w14:textId="77777777" w:rsidR="001C0071" w:rsidRPr="001C0071" w:rsidRDefault="001C0071" w:rsidP="001C0071">
      <w:r w:rsidRPr="001C0071">
        <w:t>Windows Media Player, Blue-ray and VLC Media player for playing music, DVDs, and</w:t>
      </w:r>
    </w:p>
    <w:p w14:paraId="13A4AC02" w14:textId="77777777" w:rsidR="001C0071" w:rsidRPr="001C0071" w:rsidRDefault="001C0071" w:rsidP="001C0071">
      <w:r w:rsidRPr="001C0071">
        <w:t>Computer game applications</w:t>
      </w:r>
    </w:p>
    <w:p w14:paraId="2F6784D2" w14:textId="77777777" w:rsidR="001C0071" w:rsidRPr="001C0071" w:rsidRDefault="001C0071" w:rsidP="001C0071"/>
    <w:p w14:paraId="315F39B1" w14:textId="77777777" w:rsidR="001C0071" w:rsidRPr="001C0071" w:rsidRDefault="001C0071" w:rsidP="001C0071">
      <w:r w:rsidRPr="001C0071">
        <w:t>EDUCATIONAL APPLICATIONS</w:t>
      </w:r>
    </w:p>
    <w:p w14:paraId="2D350721" w14:textId="77777777" w:rsidR="001C0071" w:rsidRPr="001C0071" w:rsidRDefault="001C0071" w:rsidP="001C0071">
      <w:r w:rsidRPr="001C0071">
        <w:t xml:space="preserve">Computers are an effective way of teaching users a wide range of skills. You can use educational applications such as Britannica, Encarta and Merriam Webster to access information about almost anything in the world. These applications are the electric versions of reference books such as encyclopaedias. Other kinds of educational applications can be used to teach learners to speak a new language or to teach basic skills to children through entertaining educational games. Many countries produce </w:t>
      </w:r>
      <w:r w:rsidRPr="001C0071">
        <w:lastRenderedPageBreak/>
        <w:t>special applications to teach children and adults a range of skills from typing to cooking and music.</w:t>
      </w:r>
    </w:p>
    <w:p w14:paraId="665F4FEF" w14:textId="77777777" w:rsidR="001C0071" w:rsidRPr="001C0071" w:rsidRDefault="001C0071" w:rsidP="001C0071"/>
    <w:p w14:paraId="718A6095" w14:textId="77777777" w:rsidR="001C0071" w:rsidRPr="001C0071" w:rsidRDefault="001C0071" w:rsidP="001C0071">
      <w:bookmarkStart w:id="98" w:name="_Toc416267147"/>
      <w:r w:rsidRPr="001C0071">
        <w:t>PERFORMANCE CHARACTERISTICS OF APPLICATIONS</w:t>
      </w:r>
      <w:bookmarkEnd w:id="98"/>
      <w:r w:rsidRPr="001C0071">
        <w:t xml:space="preserve"> (AC 3)</w:t>
      </w:r>
    </w:p>
    <w:p w14:paraId="64A82F62" w14:textId="77777777" w:rsidR="001C0071" w:rsidRPr="001C0071" w:rsidRDefault="001C0071" w:rsidP="001C0071"/>
    <w:p w14:paraId="232EBB2A" w14:textId="77777777" w:rsidR="001C0071" w:rsidRPr="001C0071" w:rsidRDefault="001C0071" w:rsidP="001C0071">
      <w:r w:rsidRPr="001C0071">
        <w:t>Scientific, business, home and educational applications need different specifications to run properly. Each hardware configuration is suited to certain types of applications. Here we will look at the performance characteristics of each type of application.</w:t>
      </w:r>
    </w:p>
    <w:p w14:paraId="52CEF7B3" w14:textId="77777777" w:rsidR="001C0071" w:rsidRPr="001C0071" w:rsidRDefault="001C0071" w:rsidP="001C0071"/>
    <w:p w14:paraId="690165C4" w14:textId="77777777" w:rsidR="001C0071" w:rsidRPr="001C0071" w:rsidRDefault="001C0071" w:rsidP="001C0071">
      <w:r w:rsidRPr="001C0071">
        <w:t>SCIENTIFIC APPLICATIONS</w:t>
      </w:r>
    </w:p>
    <w:p w14:paraId="75AA04F0" w14:textId="77777777" w:rsidR="001C0071" w:rsidRPr="001C0071" w:rsidRDefault="001C0071" w:rsidP="001C0071"/>
    <w:p w14:paraId="168C6B3E" w14:textId="77777777" w:rsidR="001C0071" w:rsidRPr="001C0071" w:rsidRDefault="001C0071" w:rsidP="001C0071">
      <w:r w:rsidRPr="001C0071">
        <w:t>An application that performs complex scientific calculations will not work on a home computer. It often takes more than one computer to run scientific applications. For example, scientific applications that process information about DNA and genetics need to work across several computers that are connected to form a network. Many companies make software specifically for the sciences. One such company is SSI, Scientific Software International.</w:t>
      </w:r>
    </w:p>
    <w:p w14:paraId="23FAED56" w14:textId="77777777" w:rsidR="001C0071" w:rsidRPr="001C0071" w:rsidRDefault="001C0071" w:rsidP="001C0071"/>
    <w:p w14:paraId="6C6FBE7A" w14:textId="77777777" w:rsidR="001C0071" w:rsidRPr="001C0071" w:rsidRDefault="001C0071" w:rsidP="001C0071">
      <w:r w:rsidRPr="001C0071">
        <w:drawing>
          <wp:inline distT="0" distB="0" distL="0" distR="0" wp14:anchorId="580BE24F" wp14:editId="5AF5E2AA">
            <wp:extent cx="714375" cy="542925"/>
            <wp:effectExtent l="19050" t="0" r="9525" b="0"/>
            <wp:docPr id="25" name="Picture 29" descr="Description: bd0621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bd06210_"/>
                    <pic:cNvPicPr>
                      <a:picLocks noChangeAspect="1" noChangeArrowheads="1"/>
                    </pic:cNvPicPr>
                  </pic:nvPicPr>
                  <pic:blipFill>
                    <a:blip r:embed="rId33" cstate="print"/>
                    <a:srcRect/>
                    <a:stretch>
                      <a:fillRect/>
                    </a:stretch>
                  </pic:blipFill>
                  <pic:spPr bwMode="auto">
                    <a:xfrm>
                      <a:off x="0" y="0"/>
                      <a:ext cx="714375" cy="542925"/>
                    </a:xfrm>
                    <a:prstGeom prst="rect">
                      <a:avLst/>
                    </a:prstGeom>
                    <a:noFill/>
                    <a:ln w="9525">
                      <a:noFill/>
                      <a:miter lim="800000"/>
                      <a:headEnd/>
                      <a:tailEnd/>
                    </a:ln>
                  </pic:spPr>
                </pic:pic>
              </a:graphicData>
            </a:graphic>
          </wp:inline>
        </w:drawing>
      </w:r>
    </w:p>
    <w:p w14:paraId="15EB3E0B" w14:textId="77777777" w:rsidR="001C0071" w:rsidRPr="001C0071" w:rsidRDefault="001C0071" w:rsidP="001C0071">
      <w:hyperlink r:id="rId36" w:history="1">
        <w:r w:rsidRPr="001C0071">
          <w:t>http://www.ssicentral.com/</w:t>
        </w:r>
      </w:hyperlink>
    </w:p>
    <w:p w14:paraId="7CB7D8E0" w14:textId="77777777" w:rsidR="001C0071" w:rsidRPr="001C0071" w:rsidRDefault="001C0071" w:rsidP="001C0071"/>
    <w:p w14:paraId="34080203" w14:textId="77777777" w:rsidR="001C0071" w:rsidRPr="001C0071" w:rsidRDefault="001C0071" w:rsidP="001C0071">
      <w:r w:rsidRPr="001C0071">
        <w:t>BUSINESS APPLICATIONS</w:t>
      </w:r>
    </w:p>
    <w:p w14:paraId="3241F1A7" w14:textId="77777777" w:rsidR="001C0071" w:rsidRPr="001C0071" w:rsidRDefault="001C0071" w:rsidP="001C0071"/>
    <w:p w14:paraId="26E04EDD" w14:textId="77777777" w:rsidR="001C0071" w:rsidRPr="001C0071" w:rsidRDefault="001C0071" w:rsidP="001C0071">
      <w:r w:rsidRPr="001C0071">
        <w:t>Most business applications rely on users’ computers being connected to each other via a network. For example, it does not make sense to install an internet browser on a stand-alone PC. The stand-alone computer does not connect to any other computers, so it will not be able to connect to the internet. So business computers need to be networked PCs to fully benefit from business applications.</w:t>
      </w:r>
    </w:p>
    <w:p w14:paraId="063E3ACC" w14:textId="77777777" w:rsidR="001C0071" w:rsidRPr="001C0071" w:rsidRDefault="001C0071" w:rsidP="001C0071"/>
    <w:p w14:paraId="1C6254AA" w14:textId="77777777" w:rsidR="001C0071" w:rsidRPr="001C0071" w:rsidRDefault="001C0071" w:rsidP="001C0071">
      <w:r w:rsidRPr="001C0071">
        <w:t>HOME APPLICATIONS</w:t>
      </w:r>
    </w:p>
    <w:p w14:paraId="0356CC36" w14:textId="77777777" w:rsidR="001C0071" w:rsidRPr="001C0071" w:rsidRDefault="001C0071" w:rsidP="001C0071"/>
    <w:p w14:paraId="33E4EDEA" w14:textId="77777777" w:rsidR="001C0071" w:rsidRPr="001C0071" w:rsidRDefault="001C0071" w:rsidP="001C0071">
      <w:r w:rsidRPr="001C0071">
        <w:t>Home computers need less processing power. This is because they are generally used to perform basic functions. As a result, their performance characteristics are different from the performance characteristics of computers that run scientific and business applications.</w:t>
      </w:r>
    </w:p>
    <w:p w14:paraId="7087E99F" w14:textId="77777777" w:rsidR="001C0071" w:rsidRPr="001C0071" w:rsidRDefault="001C0071" w:rsidP="001C0071">
      <w:r w:rsidRPr="001C0071">
        <w:t>EDUCATIONAL APPLICATIONS</w:t>
      </w:r>
    </w:p>
    <w:p w14:paraId="291A5AC5" w14:textId="77777777" w:rsidR="001C0071" w:rsidRPr="001C0071" w:rsidRDefault="001C0071" w:rsidP="001C0071"/>
    <w:p w14:paraId="73190185" w14:textId="77777777" w:rsidR="001C0071" w:rsidRPr="001C0071" w:rsidRDefault="001C0071" w:rsidP="001C0071">
      <w:r w:rsidRPr="001C0071">
        <w:t xml:space="preserve">Educational applications generally do not need as much processing power or speed as home applications. This is because educational applications display information but home applications such as image viewers, need much more RAM and hard drive space to function properly. </w:t>
      </w:r>
    </w:p>
    <w:p w14:paraId="215C2FDF" w14:textId="77777777" w:rsidR="001C0071" w:rsidRPr="001C0071" w:rsidRDefault="001C0071" w:rsidP="001C00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9016"/>
      </w:tblGrid>
      <w:tr w:rsidR="001C0071" w:rsidRPr="001C0071" w14:paraId="61303E4C" w14:textId="77777777" w:rsidTr="00AC444D">
        <w:tc>
          <w:tcPr>
            <w:tcW w:w="10413" w:type="dxa"/>
            <w:shd w:val="clear" w:color="auto" w:fill="DAEEF3"/>
          </w:tcPr>
          <w:p w14:paraId="68A54EDB" w14:textId="77777777" w:rsidR="001C0071" w:rsidRPr="001C0071" w:rsidRDefault="001C0071" w:rsidP="001C0071">
            <w:r w:rsidRPr="001C0071">
              <w:lastRenderedPageBreak/>
              <w:drawing>
                <wp:inline distT="0" distB="0" distL="0" distR="0" wp14:anchorId="2605782A" wp14:editId="3ADFA605">
                  <wp:extent cx="1409700" cy="1019175"/>
                  <wp:effectExtent l="19050" t="0" r="0" b="0"/>
                  <wp:docPr id="26" name="Picture 3" descr="Description: http://www.utdanacenter.org/mathtoolkit/mmacd/curric/images/grou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www.utdanacenter.org/mathtoolkit/mmacd/curric/images/group.gif"/>
                          <pic:cNvPicPr>
                            <a:picLocks noChangeAspect="1" noChangeArrowheads="1"/>
                          </pic:cNvPicPr>
                        </pic:nvPicPr>
                        <pic:blipFill>
                          <a:blip r:embed="rId29" cstate="print"/>
                          <a:srcRect/>
                          <a:stretch>
                            <a:fillRect/>
                          </a:stretch>
                        </pic:blipFill>
                        <pic:spPr bwMode="auto">
                          <a:xfrm>
                            <a:off x="0" y="0"/>
                            <a:ext cx="1409700" cy="1019175"/>
                          </a:xfrm>
                          <a:prstGeom prst="rect">
                            <a:avLst/>
                          </a:prstGeom>
                          <a:noFill/>
                          <a:ln w="9525">
                            <a:noFill/>
                            <a:miter lim="800000"/>
                            <a:headEnd/>
                            <a:tailEnd/>
                          </a:ln>
                        </pic:spPr>
                      </pic:pic>
                    </a:graphicData>
                  </a:graphic>
                </wp:inline>
              </w:drawing>
            </w:r>
          </w:p>
          <w:p w14:paraId="28CF2763" w14:textId="77777777" w:rsidR="001C0071" w:rsidRPr="001C0071" w:rsidRDefault="001C0071" w:rsidP="001C0071"/>
          <w:p w14:paraId="2E26D629" w14:textId="77777777" w:rsidR="001C0071" w:rsidRPr="001C0071" w:rsidRDefault="001C0071" w:rsidP="001C0071">
            <w:r w:rsidRPr="001C0071">
              <w:t>List the categories of computer system applications.</w:t>
            </w:r>
          </w:p>
          <w:p w14:paraId="22F2AA87" w14:textId="77777777" w:rsidR="001C0071" w:rsidRPr="001C0071" w:rsidRDefault="001C0071" w:rsidP="001C0071"/>
          <w:p w14:paraId="5284C965" w14:textId="77777777" w:rsidR="001C0071" w:rsidRPr="001C0071" w:rsidRDefault="001C0071" w:rsidP="001C0071">
            <w:r w:rsidRPr="001C0071">
              <w:t>Select one example of an application from each application category.</w:t>
            </w:r>
          </w:p>
          <w:p w14:paraId="4B2F050D" w14:textId="77777777" w:rsidR="001C0071" w:rsidRPr="001C0071" w:rsidRDefault="001C0071" w:rsidP="001C0071"/>
          <w:p w14:paraId="65E1A9FF" w14:textId="77777777" w:rsidR="001C0071" w:rsidRPr="001C0071" w:rsidRDefault="001C0071" w:rsidP="001C0071">
            <w:r w:rsidRPr="001C0071">
              <w:t>Use the internet or visit a computer shop to find out what the hardware requirements are for each application you selected.</w:t>
            </w:r>
          </w:p>
          <w:p w14:paraId="1D439985" w14:textId="77777777" w:rsidR="001C0071" w:rsidRPr="001C0071" w:rsidRDefault="001C0071" w:rsidP="001C0071"/>
          <w:p w14:paraId="45653CC9" w14:textId="77777777" w:rsidR="001C0071" w:rsidRPr="001C0071" w:rsidRDefault="001C0071" w:rsidP="001C0071">
            <w:r w:rsidRPr="001C0071">
              <w:t>Discuss your findings with the rest of the class.</w:t>
            </w:r>
          </w:p>
          <w:p w14:paraId="57D9D112" w14:textId="77777777" w:rsidR="001C0071" w:rsidRPr="001C0071" w:rsidRDefault="001C0071" w:rsidP="001C0071"/>
          <w:p w14:paraId="5A368883" w14:textId="77777777" w:rsidR="001C0071" w:rsidRPr="001C0071" w:rsidRDefault="001C0071" w:rsidP="001C0071">
            <w:r w:rsidRPr="001C0071">
              <w:t>In what category of applications do you think Microsoft Visio belongs? Discuss your answer explaining the performance characteristic of this application.</w:t>
            </w:r>
          </w:p>
          <w:p w14:paraId="791FF5C8" w14:textId="77777777" w:rsidR="001C0071" w:rsidRPr="001C0071" w:rsidRDefault="001C0071" w:rsidP="001C0071"/>
          <w:p w14:paraId="5A2504F2" w14:textId="77777777" w:rsidR="001C0071" w:rsidRPr="001C0071" w:rsidRDefault="001C0071" w:rsidP="001C0071">
            <w:r w:rsidRPr="001C0071">
              <w:t>What is the difference between batch and real-time processing?</w:t>
            </w:r>
          </w:p>
          <w:p w14:paraId="593BAB87" w14:textId="77777777" w:rsidR="001C0071" w:rsidRPr="001C0071" w:rsidRDefault="001C0071" w:rsidP="001C0071"/>
        </w:tc>
      </w:tr>
    </w:tbl>
    <w:p w14:paraId="12D2C4CD" w14:textId="77777777" w:rsidR="001C0071" w:rsidRPr="001C0071" w:rsidRDefault="001C0071" w:rsidP="001C0071"/>
    <w:p w14:paraId="3AD4A21F" w14:textId="77777777" w:rsidR="001C0071" w:rsidRPr="001C0071" w:rsidRDefault="001C0071" w:rsidP="001C0071"/>
    <w:p w14:paraId="0A5C5B34" w14:textId="77777777" w:rsidR="001C0071" w:rsidRPr="001C0071" w:rsidRDefault="001C0071" w:rsidP="001C0071">
      <w:r w:rsidRPr="001C0071">
        <w:t>PROCESSING METHODS</w:t>
      </w:r>
    </w:p>
    <w:p w14:paraId="14238880" w14:textId="77777777" w:rsidR="001C0071" w:rsidRPr="001C0071" w:rsidRDefault="001C0071" w:rsidP="001C0071"/>
    <w:p w14:paraId="3238493A" w14:textId="77777777" w:rsidR="001C0071" w:rsidRPr="001C0071" w:rsidRDefault="001C0071" w:rsidP="001C0071">
      <w:r w:rsidRPr="001C0071">
        <w:t>Different applications use different processing methods. Processing methods include;</w:t>
      </w:r>
    </w:p>
    <w:p w14:paraId="345E0EC9" w14:textId="77777777" w:rsidR="001C0071" w:rsidRPr="001C0071" w:rsidRDefault="001C0071" w:rsidP="001C0071">
      <w:r w:rsidRPr="001C0071">
        <w:t>Batch processing: this is when a computer does several jobs at once without a user telling it to do those jobs.</w:t>
      </w:r>
    </w:p>
    <w:p w14:paraId="176A1142" w14:textId="77777777" w:rsidR="001C0071" w:rsidRPr="001C0071" w:rsidRDefault="001C0071" w:rsidP="001C0071"/>
    <w:p w14:paraId="5B24DB74" w14:textId="77777777" w:rsidR="001C0071" w:rsidRPr="001C0071" w:rsidRDefault="001C0071" w:rsidP="001C0071">
      <w:r w:rsidRPr="001C0071">
        <w:t xml:space="preserve">Interactive processing is when a computer system performs tasks by exchanging information between the computer and a user. Interactive processing happens in real time. </w:t>
      </w:r>
    </w:p>
    <w:p w14:paraId="3003E01C" w14:textId="77777777" w:rsidR="001C0071" w:rsidRPr="001C0071" w:rsidRDefault="001C0071" w:rsidP="001C0071"/>
    <w:p w14:paraId="1FB96C63" w14:textId="77777777" w:rsidR="001C0071" w:rsidRPr="001C0071" w:rsidRDefault="001C0071" w:rsidP="001C0071">
      <w:r w:rsidRPr="001C0071">
        <w:t xml:space="preserve">Real Time </w:t>
      </w:r>
    </w:p>
    <w:p w14:paraId="277FE01E" w14:textId="77777777" w:rsidR="001C0071" w:rsidRPr="001C0071" w:rsidRDefault="001C0071" w:rsidP="001C0071">
      <w:r w:rsidRPr="001C0071">
        <w:t xml:space="preserve">Your work computer has internet connection and a webcam. You use the computer to have a conference with your supervisor or client. You ask the client questions and he/she answers your questions immediately after you ask them. You conversation is happening in real-time. </w:t>
      </w:r>
    </w:p>
    <w:p w14:paraId="6FC5A3AE" w14:textId="77777777" w:rsidR="001C0071" w:rsidRPr="001C0071" w:rsidRDefault="001C0071" w:rsidP="001C0071"/>
    <w:p w14:paraId="0C2540AD" w14:textId="77777777" w:rsidR="001C0071" w:rsidRPr="001C0071" w:rsidRDefault="001C0071" w:rsidP="001C0071">
      <w:r w:rsidRPr="001C0071">
        <w:t>PROCESS CONTROL</w:t>
      </w:r>
    </w:p>
    <w:p w14:paraId="0C2EE712" w14:textId="77777777" w:rsidR="001C0071" w:rsidRPr="001C0071" w:rsidRDefault="001C0071" w:rsidP="001C0071"/>
    <w:p w14:paraId="7E63562E" w14:textId="77777777" w:rsidR="001C0071" w:rsidRPr="001C0071" w:rsidRDefault="001C0071" w:rsidP="001C0071">
      <w:r w:rsidRPr="001C0071">
        <w:t>Process control is a field of study that uses a particular process. Programmable logic controllers read the digital and analogue inputs, apply logic statements and then generate digital and analogue outputs.</w:t>
      </w:r>
    </w:p>
    <w:p w14:paraId="43EE2F34" w14:textId="77777777" w:rsidR="001C0071" w:rsidRPr="001C0071" w:rsidRDefault="001C0071" w:rsidP="001C0071"/>
    <w:p w14:paraId="2395A78C" w14:textId="77777777" w:rsidR="001C0071" w:rsidRPr="001C0071" w:rsidRDefault="001C0071" w:rsidP="001C0071">
      <w:r w:rsidRPr="001C0071">
        <w:t>Summary</w:t>
      </w:r>
    </w:p>
    <w:p w14:paraId="3F496E8A" w14:textId="77777777" w:rsidR="001C0071" w:rsidRPr="001C0071" w:rsidRDefault="001C0071" w:rsidP="001C0071"/>
    <w:p w14:paraId="7F228550" w14:textId="77777777" w:rsidR="001C0071" w:rsidRPr="001C0071" w:rsidRDefault="001C0071" w:rsidP="001C0071">
      <w:r w:rsidRPr="001C0071">
        <w:t>Synopsis</w:t>
      </w:r>
    </w:p>
    <w:p w14:paraId="6A613E74" w14:textId="77777777" w:rsidR="001C0071" w:rsidRPr="001C0071" w:rsidRDefault="001C0071" w:rsidP="001C0071"/>
    <w:p w14:paraId="2FA5D3AA" w14:textId="77777777" w:rsidR="001C0071" w:rsidRPr="001C0071" w:rsidRDefault="001C0071" w:rsidP="001C0071">
      <w:r w:rsidRPr="001C0071">
        <w:t>In this section you described categories of computer system applications.</w:t>
      </w:r>
    </w:p>
    <w:p w14:paraId="07B5ED57" w14:textId="77777777" w:rsidR="001C0071" w:rsidRPr="001C0071" w:rsidRDefault="001C0071" w:rsidP="001C0071"/>
    <w:p w14:paraId="695EC824" w14:textId="61A93942" w:rsidR="001C0071" w:rsidRPr="001C0071" w:rsidRDefault="001C0071" w:rsidP="001C0071">
      <w:r w:rsidRPr="001C0071">
        <w:rPr>
          <w:noProof/>
          <w:lang w:val="en-US"/>
        </w:rPr>
        <mc:AlternateContent>
          <mc:Choice Requires="wps">
            <w:drawing>
              <wp:anchor distT="0" distB="0" distL="114300" distR="114300" simplePos="0" relativeHeight="251684864" behindDoc="0" locked="0" layoutInCell="1" allowOverlap="1" wp14:anchorId="12F8240B" wp14:editId="41833586">
                <wp:simplePos x="0" y="0"/>
                <wp:positionH relativeFrom="column">
                  <wp:posOffset>-146685</wp:posOffset>
                </wp:positionH>
                <wp:positionV relativeFrom="paragraph">
                  <wp:posOffset>0</wp:posOffset>
                </wp:positionV>
                <wp:extent cx="1676400" cy="342900"/>
                <wp:effectExtent l="5715" t="9525" r="80010" b="76200"/>
                <wp:wrapNone/>
                <wp:docPr id="22749891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2900"/>
                        </a:xfrm>
                        <a:prstGeom prst="rect">
                          <a:avLst/>
                        </a:prstGeom>
                        <a:solidFill>
                          <a:srgbClr val="FFFFFF"/>
                        </a:solidFill>
                        <a:ln w="9525">
                          <a:solidFill>
                            <a:srgbClr val="000000"/>
                          </a:solidFill>
                          <a:miter lim="800000"/>
                          <a:headEnd/>
                          <a:tailEnd/>
                        </a:ln>
                        <a:effectLst>
                          <a:outerShdw dist="107763" dir="2700000" algn="ctr" rotWithShape="0">
                            <a:srgbClr val="808080"/>
                          </a:outerShdw>
                        </a:effectLst>
                      </wps:spPr>
                      <wps:txbx>
                        <w:txbxContent>
                          <w:p w14:paraId="388F51EB" w14:textId="77777777" w:rsidR="001C0071" w:rsidRPr="001C0071" w:rsidRDefault="001C0071" w:rsidP="001C0071">
                            <w:r w:rsidRPr="001C0071">
                              <w:t>Notes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8240B" id="Text Box 142" o:spid="_x0000_s1114" type="#_x0000_t202" style="position:absolute;margin-left:-11.55pt;margin-top:0;width:132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">
                <v:shadow on="t" offset="6pt,6pt"/>
                <v:textbox>
                  <w:txbxContent>
                    <w:p w14:paraId="388F51EB" w14:textId="77777777" w:rsidR="001C0071" w:rsidRPr="001C0071" w:rsidRDefault="001C0071" w:rsidP="001C0071">
                      <w:r w:rsidRPr="001C0071">
                        <w:t>Notes</w:t>
                      </w:r>
                    </w:p>
                  </w:txbxContent>
                </v:textbox>
              </v:shape>
            </w:pict>
          </mc:Fallback>
        </mc:AlternateContent>
      </w:r>
    </w:p>
    <w:p w14:paraId="74310D5A" w14:textId="77777777" w:rsidR="001C0071" w:rsidRPr="001C0071" w:rsidRDefault="001C0071" w:rsidP="001C0071"/>
    <w:p w14:paraId="18DA34B4" w14:textId="77777777" w:rsidR="001C0071" w:rsidRPr="001C0071" w:rsidRDefault="001C0071" w:rsidP="001C0071">
      <w:r w:rsidRPr="001C0071">
        <w:drawing>
          <wp:inline distT="0" distB="0" distL="0" distR="0" wp14:anchorId="30F0E196" wp14:editId="240B142E">
            <wp:extent cx="1276350" cy="1190625"/>
            <wp:effectExtent l="19050" t="0" r="0" b="0"/>
            <wp:docPr id="27" name="Picture 57" descr="Descriptio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scription: attachment"/>
                    <pic:cNvPicPr>
                      <a:picLocks noChangeAspect="1" noChangeArrowheads="1"/>
                    </pic:cNvPicPr>
                  </pic:nvPicPr>
                  <pic:blipFill>
                    <a:blip r:embed="rId35" cstate="print"/>
                    <a:srcRect/>
                    <a:stretch>
                      <a:fillRect/>
                    </a:stretch>
                  </pic:blipFill>
                  <pic:spPr bwMode="auto">
                    <a:xfrm>
                      <a:off x="0" y="0"/>
                      <a:ext cx="1276350" cy="1190625"/>
                    </a:xfrm>
                    <a:prstGeom prst="rect">
                      <a:avLst/>
                    </a:prstGeom>
                    <a:noFill/>
                    <a:ln w="9525">
                      <a:noFill/>
                      <a:miter lim="800000"/>
                      <a:headEnd/>
                      <a:tailEnd/>
                    </a:ln>
                  </pic:spPr>
                </pic:pic>
              </a:graphicData>
            </a:graphic>
          </wp:inline>
        </w:drawing>
      </w:r>
      <w:r w:rsidRPr="001C0071">
        <w:t xml:space="preserve"> </w:t>
      </w:r>
    </w:p>
    <w:p w14:paraId="06248C60" w14:textId="77777777" w:rsidR="001C0071" w:rsidRPr="001C0071" w:rsidRDefault="001C0071" w:rsidP="001C0071">
      <w:r w:rsidRPr="001C0071">
        <w:t>-----------------------------------------------------------------------------------------------------------------------------------------------------------------------------------------------------------------------------------------------------------------------------------------------------------------------------------------------------------------------------------------------------------------------------------------------------------------------------------------------------------------------------------------------------------------------------------------------------------------------------------------------------------------------------------------------------------------------------------------------------------------------------------------------------------------------------------------------------------------------------------------------------------------------------------------------------------------------------------------------------------------------------------------------------------------------------------------------------------------------------------------------------------------------------------------------------------------------------------------------------------------------------------------------------------------------------------------------------------------------------------------------------------------------------------------------------------------------------------------------------------------------------------------------------------------------------------------------------------------------------------------------------------------------------------------------------------------------------------------------------------------------------------------------------------------------------------------------------------------------------------------------------------------------------------------------------------------------------------------------------------------------------------------------------------------------------------------------------------------------------------------------------------------------------------------------------------------------------------------------------------------------------------------------------------------------------------------------------------------------------------------------------------------------------------------------------------</w:t>
      </w:r>
    </w:p>
    <w:p w14:paraId="4329EE14" w14:textId="77777777" w:rsidR="001C0071" w:rsidRPr="001C0071" w:rsidRDefault="001C0071" w:rsidP="001C0071">
      <w:r w:rsidRPr="001C0071">
        <w:t>----------------------------------------------------------------------------------------------------------------------------------------------------------------------------------------------------------------------------------------------------------------------------------------------------------------------------------------------------------------------------------------------------------------------------------------------------------------------------------------------------------------------------------------------------------------------------</w:t>
      </w:r>
    </w:p>
    <w:p w14:paraId="3A9F5FBD" w14:textId="77777777" w:rsidR="001C0071" w:rsidRPr="001C0071" w:rsidRDefault="001C0071" w:rsidP="001C0071">
      <w:r w:rsidRPr="001C0071">
        <w:t>-------------------------------------------------------------------------------------------------------------------------------------------</w:t>
      </w:r>
    </w:p>
    <w:p w14:paraId="0F28B3C6" w14:textId="77777777" w:rsidR="001C0071" w:rsidRPr="001C0071" w:rsidRDefault="001C0071" w:rsidP="001C0071">
      <w:bookmarkStart w:id="99" w:name="_Toc416267148"/>
      <w:r w:rsidRPr="001C0071">
        <w:t>REFERENCES</w:t>
      </w:r>
      <w:bookmarkEnd w:id="99"/>
    </w:p>
    <w:p w14:paraId="27856BCD" w14:textId="77777777" w:rsidR="001C0071" w:rsidRPr="001C0071" w:rsidRDefault="001C0071" w:rsidP="001C0071"/>
    <w:p w14:paraId="44856C24" w14:textId="77777777" w:rsidR="001C0071" w:rsidRPr="001C0071" w:rsidRDefault="001C0071" w:rsidP="001C0071">
      <w:r w:rsidRPr="001C0071">
        <w:t xml:space="preserve"> Bey-Miller, Bryant &amp; Clough, FCS Data Communication and Networking L4, Publisher Pearson South Africa</w:t>
      </w:r>
    </w:p>
    <w:p w14:paraId="4D9284A8" w14:textId="77777777" w:rsidR="001C0071" w:rsidRPr="001C0071" w:rsidRDefault="001C0071" w:rsidP="001C0071"/>
    <w:p w14:paraId="08F80A3C" w14:textId="77777777" w:rsidR="001C0071" w:rsidRPr="001C0071" w:rsidRDefault="001C0071" w:rsidP="001C0071">
      <w:proofErr w:type="spellStart"/>
      <w:r w:rsidRPr="001C0071">
        <w:t>I.A.Dhotre</w:t>
      </w:r>
      <w:proofErr w:type="spellEnd"/>
      <w:r w:rsidRPr="001C0071">
        <w:t xml:space="preserve"> </w:t>
      </w:r>
      <w:proofErr w:type="spellStart"/>
      <w:r w:rsidRPr="001C0071">
        <w:t>V.S.Bagad</w:t>
      </w:r>
      <w:proofErr w:type="spellEnd"/>
      <w:r w:rsidRPr="001C0071">
        <w:t xml:space="preserve"> (January 2006), Data Communication and Networking, Technical Publications</w:t>
      </w:r>
    </w:p>
    <w:p w14:paraId="2EAD542C" w14:textId="77777777" w:rsidR="001C0071" w:rsidRPr="001C0071" w:rsidRDefault="001C0071" w:rsidP="001C0071"/>
    <w:p w14:paraId="4A82F48D" w14:textId="77777777" w:rsidR="001C0071" w:rsidRPr="001C0071" w:rsidRDefault="001C0071" w:rsidP="001C0071">
      <w:r w:rsidRPr="001C0071">
        <w:t>Todd Lammle, CompTIA Network+ Deluxe Study Guide: Exam N10-004</w:t>
      </w:r>
    </w:p>
    <w:p w14:paraId="1CEC9386" w14:textId="77777777" w:rsidR="001C0071" w:rsidRPr="001C0071" w:rsidRDefault="001C0071" w:rsidP="001C0071"/>
    <w:p w14:paraId="3AE44E67" w14:textId="77777777" w:rsidR="001C0071" w:rsidRPr="001C0071" w:rsidRDefault="001C0071" w:rsidP="001C0071">
      <w:r w:rsidRPr="001C0071">
        <w:t>Tanenbaum, Andrew S. Computer Networks, 2nd ed. Englewood Cliffs, NJ: Prentice Hall, 1989.</w:t>
      </w:r>
    </w:p>
    <w:p w14:paraId="63A08D46" w14:textId="77777777" w:rsidR="001C0071" w:rsidRPr="001C0071" w:rsidRDefault="001C0071" w:rsidP="001C0071"/>
    <w:p w14:paraId="215897B0" w14:textId="77777777" w:rsidR="001C0071" w:rsidRPr="001C0071" w:rsidRDefault="001C0071" w:rsidP="001C0071">
      <w:r w:rsidRPr="001C0071">
        <w:t>Hardware Configuration</w:t>
      </w:r>
    </w:p>
    <w:p w14:paraId="5EC00BEF" w14:textId="77777777" w:rsidR="001C0071" w:rsidRPr="001C0071" w:rsidRDefault="001C0071" w:rsidP="001C0071">
      <w:hyperlink r:id="rId37" w:history="1">
        <w:r w:rsidRPr="001C0071">
          <w:t>http://www.techopedia.com/definition/26328/hardware-configuration</w:t>
        </w:r>
      </w:hyperlink>
    </w:p>
    <w:p w14:paraId="0896B73B" w14:textId="77777777" w:rsidR="001C0071" w:rsidRPr="001C0071" w:rsidRDefault="001C0071" w:rsidP="001C0071">
      <w:r w:rsidRPr="001C0071">
        <w:t>(Date assessed: 15 March 2015)</w:t>
      </w:r>
    </w:p>
    <w:p w14:paraId="18FFF906" w14:textId="77777777" w:rsidR="001C0071" w:rsidRPr="001C0071" w:rsidRDefault="001C0071" w:rsidP="001C0071"/>
    <w:p w14:paraId="2F012390" w14:textId="77777777" w:rsidR="001C0071" w:rsidRPr="001C0071" w:rsidRDefault="001C0071" w:rsidP="001C0071">
      <w:r w:rsidRPr="001C0071">
        <w:t>Recommended &amp; Minimum Computer Configurations (Windows)</w:t>
      </w:r>
    </w:p>
    <w:p w14:paraId="59BE109F" w14:textId="77777777" w:rsidR="001C0071" w:rsidRPr="001C0071" w:rsidRDefault="001C0071" w:rsidP="001C0071">
      <w:hyperlink r:id="rId38" w:history="1">
        <w:r w:rsidRPr="001C0071">
          <w:t>https://www.it.umass.edu/support/hardware/recommended-minimum-computer-configurations-windows</w:t>
        </w:r>
      </w:hyperlink>
    </w:p>
    <w:p w14:paraId="6B907E46" w14:textId="77777777" w:rsidR="001C0071" w:rsidRPr="001C0071" w:rsidRDefault="001C0071" w:rsidP="001C0071">
      <w:r w:rsidRPr="001C0071">
        <w:t>(Date assessed: 15 March 2015)</w:t>
      </w:r>
    </w:p>
    <w:p w14:paraId="21492D75" w14:textId="77777777" w:rsidR="001C0071" w:rsidRPr="001C0071" w:rsidRDefault="001C0071" w:rsidP="001C0071"/>
    <w:p w14:paraId="0F6195E2" w14:textId="77777777" w:rsidR="001C0071" w:rsidRPr="001C0071" w:rsidRDefault="001C0071" w:rsidP="001C0071">
      <w:r w:rsidRPr="001C0071">
        <w:t>Mainframe</w:t>
      </w:r>
    </w:p>
    <w:p w14:paraId="2DBFB14E" w14:textId="77777777" w:rsidR="001C0071" w:rsidRPr="001C0071" w:rsidRDefault="001C0071" w:rsidP="001C0071">
      <w:hyperlink r:id="rId39" w:history="1">
        <w:r w:rsidRPr="001C0071">
          <w:t>http://www.thocp.net/hardware/mainframe.htm</w:t>
        </w:r>
      </w:hyperlink>
    </w:p>
    <w:p w14:paraId="2E01CBA3" w14:textId="77777777" w:rsidR="001C0071" w:rsidRPr="001C0071" w:rsidRDefault="001C0071" w:rsidP="001C0071">
      <w:r w:rsidRPr="001C0071">
        <w:t xml:space="preserve"> (Date assessed: 15 March 2015)</w:t>
      </w:r>
    </w:p>
    <w:p w14:paraId="15EDFEF0" w14:textId="77777777" w:rsidR="001C0071" w:rsidRPr="001C0071" w:rsidRDefault="001C0071" w:rsidP="001C0071"/>
    <w:p w14:paraId="665A050B" w14:textId="77777777" w:rsidR="001C0071" w:rsidRPr="001C0071" w:rsidRDefault="001C0071" w:rsidP="001C0071">
      <w:r w:rsidRPr="001C0071">
        <w:t>CPU Basics: Multiple CPUs, Cores, and Hyper-Threading Explained</w:t>
      </w:r>
    </w:p>
    <w:p w14:paraId="26805841" w14:textId="77777777" w:rsidR="001C0071" w:rsidRPr="001C0071" w:rsidRDefault="001C0071" w:rsidP="001C0071">
      <w:hyperlink r:id="rId40" w:history="1">
        <w:r w:rsidRPr="001C0071">
          <w:t>http://www.howtogeek.com/194756/cpu-basics-multiple-cpus-cores-and-hyper-threading-explained/</w:t>
        </w:r>
      </w:hyperlink>
      <w:r w:rsidRPr="001C0071">
        <w:t xml:space="preserve"> </w:t>
      </w:r>
    </w:p>
    <w:p w14:paraId="24C6869D" w14:textId="77777777" w:rsidR="001C0071" w:rsidRPr="001C0071" w:rsidRDefault="001C0071" w:rsidP="001C0071">
      <w:r w:rsidRPr="001C0071">
        <w:t>(Date assessed: 15 March 2015)</w:t>
      </w:r>
    </w:p>
    <w:p w14:paraId="6F26F612" w14:textId="77777777" w:rsidR="001C0071" w:rsidRPr="001C0071" w:rsidRDefault="001C0071" w:rsidP="001C0071"/>
    <w:p w14:paraId="44BB03DB" w14:textId="77777777" w:rsidR="001C0071" w:rsidRPr="001C0071" w:rsidRDefault="001C0071" w:rsidP="001C0071">
      <w:r w:rsidRPr="001C0071">
        <w:t>DNA computer</w:t>
      </w:r>
    </w:p>
    <w:p w14:paraId="558FB103" w14:textId="77777777" w:rsidR="001C0071" w:rsidRPr="001C0071" w:rsidRDefault="001C0071" w:rsidP="001C0071">
      <w:hyperlink r:id="rId41" w:history="1">
        <w:r w:rsidRPr="001C0071">
          <w:t>http://www.webopedia.com/TERM/D/DNA_computer.html</w:t>
        </w:r>
      </w:hyperlink>
    </w:p>
    <w:p w14:paraId="0486B2BC" w14:textId="77777777" w:rsidR="001C0071" w:rsidRPr="001C0071" w:rsidRDefault="001C0071" w:rsidP="001C0071">
      <w:r w:rsidRPr="001C0071">
        <w:t>(Date assessed: 15 March 2015)</w:t>
      </w:r>
    </w:p>
    <w:p w14:paraId="3E838654" w14:textId="77777777" w:rsidR="001C0071" w:rsidRPr="001C0071" w:rsidRDefault="001C0071" w:rsidP="001C0071"/>
    <w:p w14:paraId="56C5088D" w14:textId="77777777" w:rsidR="001C0071" w:rsidRPr="001C0071" w:rsidRDefault="001C0071" w:rsidP="001C0071">
      <w:r w:rsidRPr="001C0071">
        <w:t>Network vs. Stand-Alone Computers</w:t>
      </w:r>
    </w:p>
    <w:p w14:paraId="5FE5E05D" w14:textId="77777777" w:rsidR="001C0071" w:rsidRPr="001C0071" w:rsidRDefault="001C0071" w:rsidP="001C0071">
      <w:hyperlink r:id="rId42" w:history="1">
        <w:r w:rsidRPr="001C0071">
          <w:t>http://www.ehow.com/facts_7681970_network-vs-standalone-computers.html</w:t>
        </w:r>
      </w:hyperlink>
    </w:p>
    <w:p w14:paraId="10DD3325" w14:textId="77777777" w:rsidR="001C0071" w:rsidRPr="001C0071" w:rsidRDefault="001C0071" w:rsidP="001C0071">
      <w:r w:rsidRPr="001C0071">
        <w:t>(Date assessed: 15 March 2015)</w:t>
      </w:r>
    </w:p>
    <w:p w14:paraId="10FFC060" w14:textId="77777777" w:rsidR="001C0071" w:rsidRPr="001C0071" w:rsidRDefault="001C0071" w:rsidP="001C0071"/>
    <w:p w14:paraId="3E83E39D" w14:textId="77777777" w:rsidR="001C0071" w:rsidRPr="001C0071" w:rsidRDefault="001C0071" w:rsidP="001C0071">
      <w:r w:rsidRPr="001C0071">
        <w:t>Fundamentals of Computer Systems: Classification of software</w:t>
      </w:r>
    </w:p>
    <w:p w14:paraId="64BFD579" w14:textId="77777777" w:rsidR="001C0071" w:rsidRPr="001C0071" w:rsidRDefault="001C0071" w:rsidP="001C0071">
      <w:hyperlink r:id="rId43" w:history="1">
        <w:r w:rsidRPr="001C0071">
          <w:t>http://en.wikibooks.org/wiki/A-level_Computing/AQA/Computer_Components,_The_Stored_Program_Concept_and_the_Internet/Fundamentals_of_Computer_Systems/Classification_of_software</w:t>
        </w:r>
      </w:hyperlink>
    </w:p>
    <w:p w14:paraId="2E6D8230" w14:textId="77777777" w:rsidR="001C0071" w:rsidRPr="001C0071" w:rsidRDefault="001C0071" w:rsidP="001C0071">
      <w:r w:rsidRPr="001C0071">
        <w:t>(Date assessed: 15 March 2015)</w:t>
      </w:r>
    </w:p>
    <w:bookmarkEnd w:id="0"/>
    <w:p w14:paraId="64DFFF3E" w14:textId="77777777" w:rsidR="0059553B" w:rsidRDefault="0059553B" w:rsidP="0059553B"/>
    <w:p w14:paraId="1490D38E" w14:textId="77777777" w:rsidR="0059553B" w:rsidRDefault="0059553B" w:rsidP="0059553B"/>
    <w:p w14:paraId="044DB001" w14:textId="77777777" w:rsidR="0059553B" w:rsidRDefault="0059553B" w:rsidP="0059553B"/>
    <w:sectPr w:rsidR="0059553B" w:rsidSect="00222F59">
      <w:footerReference w:type="default" r:id="rId44"/>
      <w:headerReference w:type="first" r:id="rId45"/>
      <w:footerReference w:type="first" r:id="rId46"/>
      <w:pgSz w:w="11906" w:h="16838" w:code="9"/>
      <w:pgMar w:top="1440"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89069" w14:textId="77777777" w:rsidR="0078649A" w:rsidRDefault="0078649A">
      <w:r>
        <w:separator/>
      </w:r>
    </w:p>
  </w:endnote>
  <w:endnote w:type="continuationSeparator" w:id="0">
    <w:p w14:paraId="03913B3F" w14:textId="77777777" w:rsidR="0078649A" w:rsidRDefault="00786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71A1" w14:textId="401CA955" w:rsidR="00CB2712" w:rsidRDefault="0059553B" w:rsidP="00CB2712">
    <w:pPr>
      <w:pStyle w:val="Footer"/>
    </w:pPr>
    <w:r>
      <w:rPr>
        <w:rFonts w:ascii="Calibri" w:eastAsia="Calibri" w:hAnsi="Calibri" w:cs="Calibri"/>
        <w:noProof/>
        <w:color w:val="1A6A14"/>
        <w:sz w:val="20"/>
        <w:szCs w:val="20"/>
      </w:rPr>
      <mc:AlternateContent>
        <mc:Choice Requires="wps">
          <w:drawing>
            <wp:anchor distT="0" distB="0" distL="114300" distR="114300" simplePos="0" relativeHeight="251674624" behindDoc="0" locked="0" layoutInCell="1" allowOverlap="1" wp14:anchorId="4907BA60" wp14:editId="661A5408">
              <wp:simplePos x="0" y="0"/>
              <wp:positionH relativeFrom="page">
                <wp:align>left</wp:align>
              </wp:positionH>
              <wp:positionV relativeFrom="paragraph">
                <wp:posOffset>116205</wp:posOffset>
              </wp:positionV>
              <wp:extent cx="7869936" cy="658368"/>
              <wp:effectExtent l="0" t="0" r="17145" b="27940"/>
              <wp:wrapNone/>
              <wp:docPr id="473648627" name="Text Box 7"/>
              <wp:cNvGraphicFramePr/>
              <a:graphic xmlns:a="http://schemas.openxmlformats.org/drawingml/2006/main">
                <a:graphicData uri="http://schemas.microsoft.com/office/word/2010/wordprocessingShape">
                  <wps:wsp>
                    <wps:cNvSpPr txBox="1"/>
                    <wps:spPr>
                      <a:xfrm>
                        <a:off x="0" y="0"/>
                        <a:ext cx="7869936" cy="658368"/>
                      </a:xfrm>
                      <a:prstGeom prst="rect">
                        <a:avLst/>
                      </a:prstGeom>
                      <a:solidFill>
                        <a:srgbClr val="00B0F0"/>
                      </a:solidFill>
                      <a:ln w="6350">
                        <a:solidFill>
                          <a:srgbClr val="00B0F0"/>
                        </a:solidFill>
                      </a:ln>
                    </wps:spPr>
                    <wps:txbx>
                      <w:txbxContent>
                        <w:p w14:paraId="28594B32" w14:textId="77777777" w:rsidR="0059553B" w:rsidRDefault="0059553B" w:rsidP="0059553B">
                          <w:pPr>
                            <w:jc w:val="center"/>
                            <w:textDirection w:val="btLr"/>
                            <w:rPr>
                              <w:rFonts w:ascii="Montserrat" w:eastAsia="Calibri" w:hAnsi="Montserrat" w:cs="Arial"/>
                              <w:b/>
                              <w:bCs/>
                              <w:color w:val="FFFFFF" w:themeColor="background1"/>
                              <w:sz w:val="16"/>
                              <w:szCs w:val="16"/>
                            </w:rPr>
                          </w:pPr>
                          <w:r w:rsidRPr="00B8662F">
                            <w:rPr>
                              <w:rFonts w:ascii="Montserrat" w:hAnsi="Montserrat" w:cs="Arial"/>
                              <w:b/>
                              <w:bCs/>
                              <w:color w:val="FFFFFF" w:themeColor="background1"/>
                              <w:sz w:val="16"/>
                              <w:szCs w:val="16"/>
                            </w:rPr>
                            <w:t>Co Reg: 2013/143190/07</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Pr>
                              <w:rFonts w:ascii="Montserrat" w:eastAsia="Calibri" w:hAnsi="Montserrat" w:cs="Arial"/>
                              <w:b/>
                              <w:bCs/>
                              <w:color w:val="FFFFFF" w:themeColor="background1"/>
                              <w:sz w:val="16"/>
                              <w:szCs w:val="16"/>
                            </w:rPr>
                            <w:t xml:space="preserve">       www.cleanheatacademy.co.za</w:t>
                          </w:r>
                        </w:p>
                        <w:p w14:paraId="04A68D0B" w14:textId="77777777" w:rsidR="0059553B" w:rsidRDefault="0059553B" w:rsidP="0059553B">
                          <w:pPr>
                            <w:jc w:val="center"/>
                            <w:textDirection w:val="btLr"/>
                            <w:rPr>
                              <w:rFonts w:ascii="Montserrat" w:hAnsi="Montserrat" w:cs="Arial"/>
                              <w:b/>
                              <w:bCs/>
                              <w:color w:val="FFFFFF" w:themeColor="background1"/>
                              <w:sz w:val="16"/>
                              <w:szCs w:val="16"/>
                            </w:rPr>
                          </w:pPr>
                        </w:p>
                        <w:p w14:paraId="047D843D" w14:textId="77777777" w:rsidR="0059553B" w:rsidRPr="00F16961" w:rsidRDefault="0059553B" w:rsidP="0059553B">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Pr="00B8662F">
                            <w:rPr>
                              <w:rFonts w:ascii="Montserrat" w:hAnsi="Montserrat" w:cs="Arial"/>
                              <w:b/>
                              <w:bCs/>
                              <w:color w:val="FFFFFF" w:themeColor="background1"/>
                              <w:sz w:val="16"/>
                              <w:szCs w:val="16"/>
                            </w:rPr>
                            <w:t>778 Lanseria Corporate Estate,</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 xml:space="preserve">Amelia Lane </w:t>
                          </w:r>
                          <w:proofErr w:type="spellStart"/>
                          <w:r w:rsidRPr="00B8662F">
                            <w:rPr>
                              <w:rFonts w:ascii="Montserrat" w:hAnsi="Montserrat" w:cs="Arial"/>
                              <w:b/>
                              <w:bCs/>
                              <w:color w:val="FFFFFF" w:themeColor="background1"/>
                              <w:sz w:val="16"/>
                              <w:szCs w:val="16"/>
                            </w:rPr>
                            <w:t>Cnr</w:t>
                          </w:r>
                          <w:proofErr w:type="spellEnd"/>
                          <w:r w:rsidRPr="00B8662F">
                            <w:rPr>
                              <w:rFonts w:ascii="Montserrat" w:hAnsi="Montserrat" w:cs="Arial"/>
                              <w:b/>
                              <w:bCs/>
                              <w:color w:val="FFFFFF" w:themeColor="background1"/>
                              <w:sz w:val="16"/>
                              <w:szCs w:val="16"/>
                            </w:rPr>
                            <w:t xml:space="preserve"> </w:t>
                          </w:r>
                          <w:proofErr w:type="spellStart"/>
                          <w:r w:rsidRPr="00B8662F">
                            <w:rPr>
                              <w:rFonts w:ascii="Montserrat" w:hAnsi="Montserrat" w:cs="Arial"/>
                              <w:b/>
                              <w:bCs/>
                              <w:color w:val="FFFFFF" w:themeColor="background1"/>
                              <w:sz w:val="16"/>
                              <w:szCs w:val="16"/>
                            </w:rPr>
                            <w:t>Pelindaba</w:t>
                          </w:r>
                          <w:proofErr w:type="spellEnd"/>
                          <w:r w:rsidRPr="00B8662F">
                            <w:rPr>
                              <w:rFonts w:ascii="Montserrat" w:hAnsi="Montserrat" w:cs="Arial"/>
                              <w:b/>
                              <w:bCs/>
                              <w:color w:val="FFFFFF" w:themeColor="background1"/>
                              <w:sz w:val="16"/>
                              <w:szCs w:val="16"/>
                            </w:rPr>
                            <w:t xml:space="preserve"> (R512)</w:t>
                          </w:r>
                        </w:p>
                        <w:p w14:paraId="5E46D633" w14:textId="77777777" w:rsidR="0059553B" w:rsidRDefault="0059553B" w:rsidP="005955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07BA60" id="_x0000_t202" coordsize="21600,21600" o:spt="202" path="m,l,21600r21600,l21600,xe">
              <v:stroke joinstyle="miter"/>
              <v:path gradientshapeok="t" o:connecttype="rect"/>
            </v:shapetype>
            <v:shape id="Text Box 7" o:spid="_x0000_s1115" type="#_x0000_t202" style="position:absolute;margin-left:0;margin-top:9.15pt;width:619.7pt;height:51.85pt;z-index:251674624;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" fillcolor="#00b0f0" strokecolor="#00b0f0" strokeweight=".5pt">
              <v:textbox>
                <w:txbxContent>
                  <w:p w14:paraId="28594B32" w14:textId="77777777" w:rsidR="0059553B" w:rsidRDefault="0059553B" w:rsidP="0059553B">
                    <w:pPr>
                      <w:jc w:val="center"/>
                      <w:textDirection w:val="btLr"/>
                      <w:rPr>
                        <w:rFonts w:ascii="Montserrat" w:eastAsia="Calibri" w:hAnsi="Montserrat" w:cs="Arial"/>
                        <w:b/>
                        <w:bCs/>
                        <w:color w:val="FFFFFF" w:themeColor="background1"/>
                        <w:sz w:val="16"/>
                        <w:szCs w:val="16"/>
                      </w:rPr>
                    </w:pPr>
                    <w:r w:rsidRPr="00B8662F">
                      <w:rPr>
                        <w:rFonts w:ascii="Montserrat" w:hAnsi="Montserrat" w:cs="Arial"/>
                        <w:b/>
                        <w:bCs/>
                        <w:color w:val="FFFFFF" w:themeColor="background1"/>
                        <w:sz w:val="16"/>
                        <w:szCs w:val="16"/>
                      </w:rPr>
                      <w:t>Co Reg: 2013/143190/07</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Pr>
                        <w:rFonts w:ascii="Montserrat" w:eastAsia="Calibri" w:hAnsi="Montserrat" w:cs="Arial"/>
                        <w:b/>
                        <w:bCs/>
                        <w:color w:val="FFFFFF" w:themeColor="background1"/>
                        <w:sz w:val="16"/>
                        <w:szCs w:val="16"/>
                      </w:rPr>
                      <w:t xml:space="preserve">       www.cleanheatacademy.co.za</w:t>
                    </w:r>
                  </w:p>
                  <w:p w14:paraId="04A68D0B" w14:textId="77777777" w:rsidR="0059553B" w:rsidRDefault="0059553B" w:rsidP="0059553B">
                    <w:pPr>
                      <w:jc w:val="center"/>
                      <w:textDirection w:val="btLr"/>
                      <w:rPr>
                        <w:rFonts w:ascii="Montserrat" w:hAnsi="Montserrat" w:cs="Arial"/>
                        <w:b/>
                        <w:bCs/>
                        <w:color w:val="FFFFFF" w:themeColor="background1"/>
                        <w:sz w:val="16"/>
                        <w:szCs w:val="16"/>
                      </w:rPr>
                    </w:pPr>
                  </w:p>
                  <w:p w14:paraId="047D843D" w14:textId="77777777" w:rsidR="0059553B" w:rsidRPr="00F16961" w:rsidRDefault="0059553B" w:rsidP="0059553B">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Pr="00B8662F">
                      <w:rPr>
                        <w:rFonts w:ascii="Montserrat" w:hAnsi="Montserrat" w:cs="Arial"/>
                        <w:b/>
                        <w:bCs/>
                        <w:color w:val="FFFFFF" w:themeColor="background1"/>
                        <w:sz w:val="16"/>
                        <w:szCs w:val="16"/>
                      </w:rPr>
                      <w:t>778 Lanseria Corporate Estate,</w:t>
                    </w:r>
                    <w:r>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 xml:space="preserve">Amelia Lane </w:t>
                    </w:r>
                    <w:proofErr w:type="spellStart"/>
                    <w:r w:rsidRPr="00B8662F">
                      <w:rPr>
                        <w:rFonts w:ascii="Montserrat" w:hAnsi="Montserrat" w:cs="Arial"/>
                        <w:b/>
                        <w:bCs/>
                        <w:color w:val="FFFFFF" w:themeColor="background1"/>
                        <w:sz w:val="16"/>
                        <w:szCs w:val="16"/>
                      </w:rPr>
                      <w:t>Cnr</w:t>
                    </w:r>
                    <w:proofErr w:type="spellEnd"/>
                    <w:r w:rsidRPr="00B8662F">
                      <w:rPr>
                        <w:rFonts w:ascii="Montserrat" w:hAnsi="Montserrat" w:cs="Arial"/>
                        <w:b/>
                        <w:bCs/>
                        <w:color w:val="FFFFFF" w:themeColor="background1"/>
                        <w:sz w:val="16"/>
                        <w:szCs w:val="16"/>
                      </w:rPr>
                      <w:t xml:space="preserve"> </w:t>
                    </w:r>
                    <w:proofErr w:type="spellStart"/>
                    <w:r w:rsidRPr="00B8662F">
                      <w:rPr>
                        <w:rFonts w:ascii="Montserrat" w:hAnsi="Montserrat" w:cs="Arial"/>
                        <w:b/>
                        <w:bCs/>
                        <w:color w:val="FFFFFF" w:themeColor="background1"/>
                        <w:sz w:val="16"/>
                        <w:szCs w:val="16"/>
                      </w:rPr>
                      <w:t>Pelindaba</w:t>
                    </w:r>
                    <w:proofErr w:type="spellEnd"/>
                    <w:r w:rsidRPr="00B8662F">
                      <w:rPr>
                        <w:rFonts w:ascii="Montserrat" w:hAnsi="Montserrat" w:cs="Arial"/>
                        <w:b/>
                        <w:bCs/>
                        <w:color w:val="FFFFFF" w:themeColor="background1"/>
                        <w:sz w:val="16"/>
                        <w:szCs w:val="16"/>
                      </w:rPr>
                      <w:t xml:space="preserve"> (R512)</w:t>
                    </w:r>
                  </w:p>
                  <w:p w14:paraId="5E46D633" w14:textId="77777777" w:rsidR="0059553B" w:rsidRDefault="0059553B" w:rsidP="0059553B"/>
                </w:txbxContent>
              </v:textbox>
              <w10:wrap anchorx="page"/>
            </v:shape>
          </w:pict>
        </mc:Fallback>
      </mc:AlternateContent>
    </w:r>
  </w:p>
  <w:p w14:paraId="3D8A8FE4" w14:textId="55FF5996"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4001" w14:textId="0BD1C852" w:rsidR="00591614" w:rsidRPr="005E468E" w:rsidRDefault="00591614" w:rsidP="00591614">
    <w:pPr>
      <w:jc w:val="center"/>
      <w:textDirection w:val="btLr"/>
      <w:rPr>
        <w:color w:val="595959" w:themeColor="text1" w:themeTint="A6"/>
        <w:sz w:val="20"/>
        <w:szCs w:val="20"/>
      </w:rPr>
    </w:pPr>
    <w:bookmarkStart w:id="100" w:name="_Hlk114164944"/>
    <w:bookmarkStart w:id="101" w:name="_Hlk114164945"/>
    <w:bookmarkStart w:id="102" w:name="_Hlk114164958"/>
    <w:bookmarkStart w:id="103" w:name="_Hlk114164959"/>
    <w:bookmarkStart w:id="104" w:name="_Hlk114164960"/>
    <w:bookmarkStart w:id="105" w:name="_Hlk114164961"/>
    <w:bookmarkStart w:id="106" w:name="_Hlk114164972"/>
    <w:bookmarkStart w:id="107" w:name="_Hlk114164973"/>
    <w:bookmarkStart w:id="108" w:name="_Hlk114164974"/>
    <w:bookmarkStart w:id="109" w:name="_Hlk114164975"/>
    <w:bookmarkStart w:id="110" w:name="_Hlk114165029"/>
    <w:bookmarkStart w:id="111" w:name="_Hlk114165030"/>
    <w:r>
      <w:rPr>
        <w:rFonts w:ascii="Calibri" w:eastAsia="Calibri" w:hAnsi="Calibri" w:cs="Calibri"/>
        <w:color w:val="1A6A14"/>
        <w:sz w:val="20"/>
        <w:szCs w:val="20"/>
      </w:rPr>
      <w:t xml:space="preserve"> </w:t>
    </w:r>
  </w:p>
  <w:bookmarkEnd w:id="100"/>
  <w:bookmarkEnd w:id="101"/>
  <w:bookmarkEnd w:id="102"/>
  <w:bookmarkEnd w:id="103"/>
  <w:bookmarkEnd w:id="104"/>
  <w:bookmarkEnd w:id="105"/>
  <w:bookmarkEnd w:id="106"/>
  <w:bookmarkEnd w:id="107"/>
  <w:bookmarkEnd w:id="108"/>
  <w:bookmarkEnd w:id="109"/>
  <w:bookmarkEnd w:id="110"/>
  <w:bookmarkEnd w:id="111"/>
  <w:p w14:paraId="5BE91A70" w14:textId="09FEBAD9" w:rsidR="00591614" w:rsidRDefault="007D0A85">
    <w:pPr>
      <w:pStyle w:val="Footer"/>
    </w:pPr>
    <w:r>
      <w:rPr>
        <w:rFonts w:ascii="Calibri" w:eastAsia="Calibri" w:hAnsi="Calibri" w:cs="Calibri"/>
        <w:noProof/>
        <w:color w:val="1A6A14"/>
        <w:sz w:val="20"/>
        <w:szCs w:val="20"/>
      </w:rPr>
      <mc:AlternateContent>
        <mc:Choice Requires="wps">
          <w:drawing>
            <wp:anchor distT="0" distB="0" distL="114300" distR="114300" simplePos="0" relativeHeight="251672576" behindDoc="0" locked="0" layoutInCell="1" allowOverlap="1" wp14:anchorId="6F9B970C" wp14:editId="39E7D17A">
              <wp:simplePos x="0" y="0"/>
              <wp:positionH relativeFrom="page">
                <wp:posOffset>-57150</wp:posOffset>
              </wp:positionH>
              <wp:positionV relativeFrom="paragraph">
                <wp:posOffset>196596</wp:posOffset>
              </wp:positionV>
              <wp:extent cx="7869936" cy="658368"/>
              <wp:effectExtent l="0" t="0" r="17145" b="27940"/>
              <wp:wrapNone/>
              <wp:docPr id="588493065" name="Text Box 7"/>
              <wp:cNvGraphicFramePr/>
              <a:graphic xmlns:a="http://schemas.openxmlformats.org/drawingml/2006/main">
                <a:graphicData uri="http://schemas.microsoft.com/office/word/2010/wordprocessingShape">
                  <wps:wsp>
                    <wps:cNvSpPr txBox="1"/>
                    <wps:spPr>
                      <a:xfrm>
                        <a:off x="0" y="0"/>
                        <a:ext cx="7869936" cy="658368"/>
                      </a:xfrm>
                      <a:prstGeom prst="rect">
                        <a:avLst/>
                      </a:prstGeom>
                      <a:solidFill>
                        <a:srgbClr val="00B0F0"/>
                      </a:solidFill>
                      <a:ln w="6350">
                        <a:solidFill>
                          <a:srgbClr val="00B0F0"/>
                        </a:solidFill>
                      </a:ln>
                    </wps:spPr>
                    <wps:txbx>
                      <w:txbxContent>
                        <w:p w14:paraId="6E823F04" w14:textId="02845D37" w:rsidR="007D0A85" w:rsidRDefault="00F16961" w:rsidP="00524303">
                          <w:pPr>
                            <w:jc w:val="center"/>
                            <w:textDirection w:val="btLr"/>
                            <w:rPr>
                              <w:rFonts w:ascii="Montserrat" w:eastAsia="Calibri" w:hAnsi="Montserrat" w:cs="Arial"/>
                              <w:b/>
                              <w:bCs/>
                              <w:color w:val="FFFFFF" w:themeColor="background1"/>
                              <w:sz w:val="16"/>
                              <w:szCs w:val="16"/>
                            </w:rPr>
                          </w:pPr>
                          <w:bookmarkStart w:id="112" w:name="_Hlk198195601"/>
                          <w:bookmarkStart w:id="113" w:name="_Hlk198195602"/>
                          <w:bookmarkStart w:id="114" w:name="_Hlk198195606"/>
                          <w:bookmarkStart w:id="115" w:name="_Hlk198195607"/>
                          <w:r w:rsidRPr="00B8662F">
                            <w:rPr>
                              <w:rFonts w:ascii="Montserrat" w:hAnsi="Montserrat" w:cs="Arial"/>
                              <w:b/>
                              <w:bCs/>
                              <w:color w:val="FFFFFF" w:themeColor="background1"/>
                              <w:sz w:val="16"/>
                              <w:szCs w:val="16"/>
                            </w:rPr>
                            <w:t>Co Reg: 2013/143190/07</w:t>
                          </w:r>
                          <w:r w:rsidR="007D0A85">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sidR="007D0A85">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sidR="007D0A85">
                            <w:rPr>
                              <w:rFonts w:ascii="Montserrat" w:eastAsia="Calibri" w:hAnsi="Montserrat" w:cs="Arial"/>
                              <w:b/>
                              <w:bCs/>
                              <w:color w:val="FFFFFF" w:themeColor="background1"/>
                              <w:sz w:val="16"/>
                              <w:szCs w:val="16"/>
                            </w:rPr>
                            <w:t xml:space="preserve">       www.cleanheatacademy.co.za</w:t>
                          </w:r>
                        </w:p>
                        <w:p w14:paraId="17AE8AEA" w14:textId="77777777" w:rsidR="00B76B4A" w:rsidRDefault="00B76B4A" w:rsidP="00524303">
                          <w:pPr>
                            <w:jc w:val="center"/>
                            <w:textDirection w:val="btLr"/>
                            <w:rPr>
                              <w:rFonts w:ascii="Montserrat" w:hAnsi="Montserrat" w:cs="Arial"/>
                              <w:b/>
                              <w:bCs/>
                              <w:color w:val="FFFFFF" w:themeColor="background1"/>
                              <w:sz w:val="16"/>
                              <w:szCs w:val="16"/>
                            </w:rPr>
                          </w:pPr>
                        </w:p>
                        <w:p w14:paraId="300FEB60" w14:textId="54C6FFE4" w:rsidR="00F16961" w:rsidRPr="00F16961" w:rsidRDefault="00B76B4A" w:rsidP="00524303">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00524303" w:rsidRPr="00B8662F">
                            <w:rPr>
                              <w:rFonts w:ascii="Montserrat" w:hAnsi="Montserrat" w:cs="Arial"/>
                              <w:b/>
                              <w:bCs/>
                              <w:color w:val="FFFFFF" w:themeColor="background1"/>
                              <w:sz w:val="16"/>
                              <w:szCs w:val="16"/>
                            </w:rPr>
                            <w:t>778 Lanseria Corporate Estate,</w:t>
                          </w:r>
                          <w:r w:rsidR="00524303">
                            <w:rPr>
                              <w:rFonts w:ascii="Montserrat" w:hAnsi="Montserrat" w:cs="Arial"/>
                              <w:b/>
                              <w:bCs/>
                              <w:color w:val="FFFFFF" w:themeColor="background1"/>
                              <w:sz w:val="16"/>
                              <w:szCs w:val="16"/>
                            </w:rPr>
                            <w:t xml:space="preserve"> </w:t>
                          </w:r>
                          <w:r w:rsidR="00F16961" w:rsidRPr="00B8662F">
                            <w:rPr>
                              <w:rFonts w:ascii="Montserrat" w:hAnsi="Montserrat" w:cs="Arial"/>
                              <w:b/>
                              <w:bCs/>
                              <w:color w:val="FFFFFF" w:themeColor="background1"/>
                              <w:sz w:val="16"/>
                              <w:szCs w:val="16"/>
                            </w:rPr>
                            <w:t xml:space="preserve">Amelia Lane </w:t>
                          </w:r>
                          <w:proofErr w:type="spellStart"/>
                          <w:r w:rsidR="00F16961" w:rsidRPr="00B8662F">
                            <w:rPr>
                              <w:rFonts w:ascii="Montserrat" w:hAnsi="Montserrat" w:cs="Arial"/>
                              <w:b/>
                              <w:bCs/>
                              <w:color w:val="FFFFFF" w:themeColor="background1"/>
                              <w:sz w:val="16"/>
                              <w:szCs w:val="16"/>
                            </w:rPr>
                            <w:t>Cnr</w:t>
                          </w:r>
                          <w:proofErr w:type="spellEnd"/>
                          <w:r w:rsidR="00F16961" w:rsidRPr="00B8662F">
                            <w:rPr>
                              <w:rFonts w:ascii="Montserrat" w:hAnsi="Montserrat" w:cs="Arial"/>
                              <w:b/>
                              <w:bCs/>
                              <w:color w:val="FFFFFF" w:themeColor="background1"/>
                              <w:sz w:val="16"/>
                              <w:szCs w:val="16"/>
                            </w:rPr>
                            <w:t xml:space="preserve"> </w:t>
                          </w:r>
                          <w:proofErr w:type="spellStart"/>
                          <w:r w:rsidR="00F16961" w:rsidRPr="00B8662F">
                            <w:rPr>
                              <w:rFonts w:ascii="Montserrat" w:hAnsi="Montserrat" w:cs="Arial"/>
                              <w:b/>
                              <w:bCs/>
                              <w:color w:val="FFFFFF" w:themeColor="background1"/>
                              <w:sz w:val="16"/>
                              <w:szCs w:val="16"/>
                            </w:rPr>
                            <w:t>Pelindaba</w:t>
                          </w:r>
                          <w:proofErr w:type="spellEnd"/>
                          <w:r w:rsidR="00F16961" w:rsidRPr="00B8662F">
                            <w:rPr>
                              <w:rFonts w:ascii="Montserrat" w:hAnsi="Montserrat" w:cs="Arial"/>
                              <w:b/>
                              <w:bCs/>
                              <w:color w:val="FFFFFF" w:themeColor="background1"/>
                              <w:sz w:val="16"/>
                              <w:szCs w:val="16"/>
                            </w:rPr>
                            <w:t xml:space="preserve"> (R512)</w:t>
                          </w:r>
                        </w:p>
                        <w:bookmarkEnd w:id="112"/>
                        <w:bookmarkEnd w:id="113"/>
                        <w:bookmarkEnd w:id="114"/>
                        <w:bookmarkEnd w:id="115"/>
                        <w:p w14:paraId="7536E67B" w14:textId="77777777" w:rsidR="00F16961" w:rsidRDefault="00F169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9B970C" id="_x0000_t202" coordsize="21600,21600" o:spt="202" path="m,l,21600r21600,l21600,xe">
              <v:stroke joinstyle="miter"/>
              <v:path gradientshapeok="t" o:connecttype="rect"/>
            </v:shapetype>
            <v:shape id="_x0000_s1116" type="#_x0000_t202" style="position:absolute;margin-left:-4.5pt;margin-top:15.5pt;width:619.7pt;height:51.85pt;z-index:2516725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" fillcolor="#00b0f0" strokecolor="#00b0f0" strokeweight=".5pt">
              <v:textbox>
                <w:txbxContent>
                  <w:p w14:paraId="6E823F04" w14:textId="02845D37" w:rsidR="007D0A85" w:rsidRDefault="00F16961" w:rsidP="00524303">
                    <w:pPr>
                      <w:jc w:val="center"/>
                      <w:textDirection w:val="btLr"/>
                      <w:rPr>
                        <w:rFonts w:ascii="Montserrat" w:eastAsia="Calibri" w:hAnsi="Montserrat" w:cs="Arial"/>
                        <w:b/>
                        <w:bCs/>
                        <w:color w:val="FFFFFF" w:themeColor="background1"/>
                        <w:sz w:val="16"/>
                        <w:szCs w:val="16"/>
                      </w:rPr>
                    </w:pPr>
                    <w:bookmarkStart w:id="116" w:name="_Hlk198195601"/>
                    <w:bookmarkStart w:id="117" w:name="_Hlk198195602"/>
                    <w:bookmarkStart w:id="118" w:name="_Hlk198195606"/>
                    <w:bookmarkStart w:id="119" w:name="_Hlk198195607"/>
                    <w:r w:rsidRPr="00B8662F">
                      <w:rPr>
                        <w:rFonts w:ascii="Montserrat" w:hAnsi="Montserrat" w:cs="Arial"/>
                        <w:b/>
                        <w:bCs/>
                        <w:color w:val="FFFFFF" w:themeColor="background1"/>
                        <w:sz w:val="16"/>
                        <w:szCs w:val="16"/>
                      </w:rPr>
                      <w:t>Co Reg: 2013/143190/07</w:t>
                    </w:r>
                    <w:r w:rsidR="007D0A85">
                      <w:rPr>
                        <w:rFonts w:ascii="Montserrat" w:hAnsi="Montserrat" w:cs="Arial"/>
                        <w:b/>
                        <w:bCs/>
                        <w:color w:val="FFFFFF" w:themeColor="background1"/>
                        <w:sz w:val="16"/>
                        <w:szCs w:val="16"/>
                      </w:rPr>
                      <w:t xml:space="preserve">       </w:t>
                    </w:r>
                    <w:r w:rsidRPr="00B8662F">
                      <w:rPr>
                        <w:rFonts w:ascii="Montserrat" w:hAnsi="Montserrat" w:cs="Arial"/>
                        <w:b/>
                        <w:bCs/>
                        <w:color w:val="FFFFFF" w:themeColor="background1"/>
                        <w:sz w:val="16"/>
                        <w:szCs w:val="16"/>
                      </w:rPr>
                      <w:t>Vat No: 4660264773</w:t>
                    </w:r>
                    <w:r w:rsidR="007D0A85">
                      <w:rPr>
                        <w:rFonts w:ascii="Montserrat" w:hAnsi="Montserrat" w:cs="Arial"/>
                        <w:b/>
                        <w:bCs/>
                        <w:color w:val="FFFFFF" w:themeColor="background1"/>
                        <w:sz w:val="16"/>
                        <w:szCs w:val="16"/>
                      </w:rPr>
                      <w:t xml:space="preserve">       </w:t>
                    </w:r>
                    <w:r w:rsidRPr="00F16961">
                      <w:rPr>
                        <w:rFonts w:ascii="Montserrat" w:eastAsia="Calibri" w:hAnsi="Montserrat" w:cs="Arial"/>
                        <w:b/>
                        <w:bCs/>
                        <w:color w:val="FFFFFF" w:themeColor="background1"/>
                        <w:sz w:val="16"/>
                        <w:szCs w:val="16"/>
                      </w:rPr>
                      <w:t>Tel: 011</w:t>
                    </w:r>
                    <w:r w:rsidRPr="00F16961">
                      <w:rPr>
                        <w:rFonts w:ascii="Cambria" w:eastAsia="Calibri" w:hAnsi="Cambria" w:cs="Cambria"/>
                        <w:b/>
                        <w:bCs/>
                        <w:color w:val="FFFFFF" w:themeColor="background1"/>
                        <w:sz w:val="16"/>
                        <w:szCs w:val="16"/>
                      </w:rPr>
                      <w:t> </w:t>
                    </w:r>
                    <w:r w:rsidRPr="00F16961">
                      <w:rPr>
                        <w:rFonts w:ascii="Montserrat" w:eastAsia="Calibri" w:hAnsi="Montserrat" w:cs="Arial"/>
                        <w:b/>
                        <w:bCs/>
                        <w:color w:val="FFFFFF" w:themeColor="background1"/>
                        <w:sz w:val="16"/>
                        <w:szCs w:val="16"/>
                      </w:rPr>
                      <w:t>7086158</w:t>
                    </w:r>
                    <w:r w:rsidR="007D0A85">
                      <w:rPr>
                        <w:rFonts w:ascii="Montserrat" w:eastAsia="Calibri" w:hAnsi="Montserrat" w:cs="Arial"/>
                        <w:b/>
                        <w:bCs/>
                        <w:color w:val="FFFFFF" w:themeColor="background1"/>
                        <w:sz w:val="16"/>
                        <w:szCs w:val="16"/>
                      </w:rPr>
                      <w:t xml:space="preserve">       www.cleanheatacademy.co.za</w:t>
                    </w:r>
                  </w:p>
                  <w:p w14:paraId="17AE8AEA" w14:textId="77777777" w:rsidR="00B76B4A" w:rsidRDefault="00B76B4A" w:rsidP="00524303">
                    <w:pPr>
                      <w:jc w:val="center"/>
                      <w:textDirection w:val="btLr"/>
                      <w:rPr>
                        <w:rFonts w:ascii="Montserrat" w:hAnsi="Montserrat" w:cs="Arial"/>
                        <w:b/>
                        <w:bCs/>
                        <w:color w:val="FFFFFF" w:themeColor="background1"/>
                        <w:sz w:val="16"/>
                        <w:szCs w:val="16"/>
                      </w:rPr>
                    </w:pPr>
                  </w:p>
                  <w:p w14:paraId="300FEB60" w14:textId="54C6FFE4" w:rsidR="00F16961" w:rsidRPr="00F16961" w:rsidRDefault="00B76B4A" w:rsidP="00524303">
                    <w:pPr>
                      <w:jc w:val="center"/>
                      <w:textDirection w:val="btLr"/>
                      <w:rPr>
                        <w:rStyle w:val="Hyperlink"/>
                        <w:rFonts w:ascii="Montserrat" w:hAnsi="Montserrat" w:cs="Arial"/>
                        <w:b/>
                        <w:bCs/>
                        <w:color w:val="FFFFFF" w:themeColor="background1"/>
                        <w:sz w:val="16"/>
                        <w:szCs w:val="16"/>
                        <w:u w:val="none"/>
                      </w:rPr>
                    </w:pPr>
                    <w:r>
                      <w:rPr>
                        <w:rFonts w:ascii="Montserrat" w:hAnsi="Montserrat" w:cs="Arial"/>
                        <w:b/>
                        <w:bCs/>
                        <w:color w:val="FFFFFF" w:themeColor="background1"/>
                        <w:sz w:val="16"/>
                        <w:szCs w:val="16"/>
                      </w:rPr>
                      <w:t xml:space="preserve">Address : </w:t>
                    </w:r>
                    <w:r w:rsidR="00524303" w:rsidRPr="00B8662F">
                      <w:rPr>
                        <w:rFonts w:ascii="Montserrat" w:hAnsi="Montserrat" w:cs="Arial"/>
                        <w:b/>
                        <w:bCs/>
                        <w:color w:val="FFFFFF" w:themeColor="background1"/>
                        <w:sz w:val="16"/>
                        <w:szCs w:val="16"/>
                      </w:rPr>
                      <w:t>778 Lanseria Corporate Estate,</w:t>
                    </w:r>
                    <w:r w:rsidR="00524303">
                      <w:rPr>
                        <w:rFonts w:ascii="Montserrat" w:hAnsi="Montserrat" w:cs="Arial"/>
                        <w:b/>
                        <w:bCs/>
                        <w:color w:val="FFFFFF" w:themeColor="background1"/>
                        <w:sz w:val="16"/>
                        <w:szCs w:val="16"/>
                      </w:rPr>
                      <w:t xml:space="preserve"> </w:t>
                    </w:r>
                    <w:r w:rsidR="00F16961" w:rsidRPr="00B8662F">
                      <w:rPr>
                        <w:rFonts w:ascii="Montserrat" w:hAnsi="Montserrat" w:cs="Arial"/>
                        <w:b/>
                        <w:bCs/>
                        <w:color w:val="FFFFFF" w:themeColor="background1"/>
                        <w:sz w:val="16"/>
                        <w:szCs w:val="16"/>
                      </w:rPr>
                      <w:t xml:space="preserve">Amelia Lane </w:t>
                    </w:r>
                    <w:proofErr w:type="spellStart"/>
                    <w:r w:rsidR="00F16961" w:rsidRPr="00B8662F">
                      <w:rPr>
                        <w:rFonts w:ascii="Montserrat" w:hAnsi="Montserrat" w:cs="Arial"/>
                        <w:b/>
                        <w:bCs/>
                        <w:color w:val="FFFFFF" w:themeColor="background1"/>
                        <w:sz w:val="16"/>
                        <w:szCs w:val="16"/>
                      </w:rPr>
                      <w:t>Cnr</w:t>
                    </w:r>
                    <w:proofErr w:type="spellEnd"/>
                    <w:r w:rsidR="00F16961" w:rsidRPr="00B8662F">
                      <w:rPr>
                        <w:rFonts w:ascii="Montserrat" w:hAnsi="Montserrat" w:cs="Arial"/>
                        <w:b/>
                        <w:bCs/>
                        <w:color w:val="FFFFFF" w:themeColor="background1"/>
                        <w:sz w:val="16"/>
                        <w:szCs w:val="16"/>
                      </w:rPr>
                      <w:t xml:space="preserve"> </w:t>
                    </w:r>
                    <w:proofErr w:type="spellStart"/>
                    <w:r w:rsidR="00F16961" w:rsidRPr="00B8662F">
                      <w:rPr>
                        <w:rFonts w:ascii="Montserrat" w:hAnsi="Montserrat" w:cs="Arial"/>
                        <w:b/>
                        <w:bCs/>
                        <w:color w:val="FFFFFF" w:themeColor="background1"/>
                        <w:sz w:val="16"/>
                        <w:szCs w:val="16"/>
                      </w:rPr>
                      <w:t>Pelindaba</w:t>
                    </w:r>
                    <w:proofErr w:type="spellEnd"/>
                    <w:r w:rsidR="00F16961" w:rsidRPr="00B8662F">
                      <w:rPr>
                        <w:rFonts w:ascii="Montserrat" w:hAnsi="Montserrat" w:cs="Arial"/>
                        <w:b/>
                        <w:bCs/>
                        <w:color w:val="FFFFFF" w:themeColor="background1"/>
                        <w:sz w:val="16"/>
                        <w:szCs w:val="16"/>
                      </w:rPr>
                      <w:t xml:space="preserve"> (R512)</w:t>
                    </w:r>
                  </w:p>
                  <w:bookmarkEnd w:id="116"/>
                  <w:bookmarkEnd w:id="117"/>
                  <w:bookmarkEnd w:id="118"/>
                  <w:bookmarkEnd w:id="119"/>
                  <w:p w14:paraId="7536E67B" w14:textId="77777777" w:rsidR="00F16961" w:rsidRDefault="00F16961"/>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B34A8" w14:textId="77777777" w:rsidR="0078649A" w:rsidRDefault="0078649A">
      <w:r>
        <w:separator/>
      </w:r>
    </w:p>
  </w:footnote>
  <w:footnote w:type="continuationSeparator" w:id="0">
    <w:p w14:paraId="47080EFA" w14:textId="77777777" w:rsidR="0078649A" w:rsidRDefault="00786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32A9" w14:textId="59CB968E" w:rsidR="002A1B51" w:rsidRDefault="002A1B51">
    <w:pPr>
      <w:pStyle w:val="Header"/>
    </w:pPr>
    <w:r>
      <w:rPr>
        <w:noProof/>
      </w:rPr>
      <w:drawing>
        <wp:anchor distT="0" distB="0" distL="114300" distR="114300" simplePos="0" relativeHeight="251662336" behindDoc="1" locked="0" layoutInCell="1" allowOverlap="1" wp14:anchorId="67247D39" wp14:editId="725BA80A">
          <wp:simplePos x="0" y="0"/>
          <wp:positionH relativeFrom="page">
            <wp:posOffset>144780</wp:posOffset>
          </wp:positionH>
          <wp:positionV relativeFrom="paragraph">
            <wp:posOffset>-360045</wp:posOffset>
          </wp:positionV>
          <wp:extent cx="2757170" cy="829310"/>
          <wp:effectExtent l="0" t="0" r="5080" b="8890"/>
          <wp:wrapTight wrapText="bothSides">
            <wp:wrapPolygon edited="0">
              <wp:start x="1940" y="0"/>
              <wp:lineTo x="1194" y="1489"/>
              <wp:lineTo x="0" y="6450"/>
              <wp:lineTo x="0" y="12404"/>
              <wp:lineTo x="298" y="16374"/>
              <wp:lineTo x="448" y="17862"/>
              <wp:lineTo x="2239" y="20343"/>
              <wp:lineTo x="3433" y="21335"/>
              <wp:lineTo x="4477" y="21335"/>
              <wp:lineTo x="19401" y="17366"/>
              <wp:lineTo x="20147" y="16374"/>
              <wp:lineTo x="21491" y="11412"/>
              <wp:lineTo x="21491" y="1489"/>
              <wp:lineTo x="3880" y="0"/>
              <wp:lineTo x="1940" y="0"/>
            </wp:wrapPolygon>
          </wp:wrapTight>
          <wp:docPr id="1229063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63547" name="Picture 1229063547"/>
                  <pic:cNvPicPr/>
                </pic:nvPicPr>
                <pic:blipFill>
                  <a:blip r:embed="rId1">
                    <a:extLst>
                      <a:ext uri="{28A0092B-C50C-407E-A947-70E740481C1C}">
                        <a14:useLocalDpi xmlns:a14="http://schemas.microsoft.com/office/drawing/2010/main" val="0"/>
                      </a:ext>
                    </a:extLst>
                  </a:blip>
                  <a:stretch>
                    <a:fillRect/>
                  </a:stretch>
                </pic:blipFill>
                <pic:spPr>
                  <a:xfrm>
                    <a:off x="0" y="0"/>
                    <a:ext cx="2757170" cy="829310"/>
                  </a:xfrm>
                  <a:prstGeom prst="rect">
                    <a:avLst/>
                  </a:prstGeom>
                </pic:spPr>
              </pic:pic>
            </a:graphicData>
          </a:graphic>
          <wp14:sizeRelH relativeFrom="margin">
            <wp14:pctWidth>0</wp14:pctWidth>
          </wp14:sizeRelH>
          <wp14:sizeRelV relativeFrom="margin">
            <wp14:pctHeight>0</wp14:pctHeight>
          </wp14:sizeRelV>
        </wp:anchor>
      </w:drawing>
    </w:r>
  </w:p>
  <w:p w14:paraId="722D7198" w14:textId="5D64CB75" w:rsidR="002A1B51" w:rsidRDefault="002A1B51">
    <w:pPr>
      <w:pStyle w:val="Header"/>
    </w:pPr>
  </w:p>
  <w:p w14:paraId="20A4CBD7" w14:textId="2F49D530" w:rsidR="00A52EFB" w:rsidRDefault="00A52EFB">
    <w:pPr>
      <w:pStyle w:val="Header"/>
    </w:pPr>
  </w:p>
  <w:p w14:paraId="69E26C58" w14:textId="3E844F5B" w:rsidR="00206EC3" w:rsidRDefault="00B8662F">
    <w:pPr>
      <w:pStyle w:val="Header"/>
    </w:pPr>
    <w:r>
      <w:rPr>
        <w:noProof/>
      </w:rPr>
      <mc:AlternateContent>
        <mc:Choice Requires="wps">
          <w:drawing>
            <wp:anchor distT="0" distB="0" distL="114300" distR="114300" simplePos="0" relativeHeight="251671552" behindDoc="0" locked="0" layoutInCell="1" allowOverlap="1" wp14:anchorId="2258E358" wp14:editId="1E4DA151">
              <wp:simplePos x="0" y="0"/>
              <wp:positionH relativeFrom="page">
                <wp:align>left</wp:align>
              </wp:positionH>
              <wp:positionV relativeFrom="paragraph">
                <wp:posOffset>162603</wp:posOffset>
              </wp:positionV>
              <wp:extent cx="7833360" cy="45719"/>
              <wp:effectExtent l="0" t="0" r="15240" b="12065"/>
              <wp:wrapNone/>
              <wp:docPr id="651657321" name="Rectangle 3"/>
              <wp:cNvGraphicFramePr/>
              <a:graphic xmlns:a="http://schemas.openxmlformats.org/drawingml/2006/main">
                <a:graphicData uri="http://schemas.microsoft.com/office/word/2010/wordprocessingShape">
                  <wps:wsp>
                    <wps:cNvSpPr/>
                    <wps:spPr>
                      <a:xfrm>
                        <a:off x="0" y="0"/>
                        <a:ext cx="7833360" cy="45719"/>
                      </a:xfrm>
                      <a:prstGeom prst="rect">
                        <a:avLst/>
                      </a:prstGeom>
                      <a:solidFill>
                        <a:srgbClr val="00B0F0"/>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ACEB6" id="Rectangle 3" o:spid="_x0000_s1026" style="position:absolute;margin-left:0;margin-top:12.8pt;width:616.8pt;height:3.6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" fillcolor="#00b0f0" strokecolor="#00b0f0"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F0EBE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ListBullet"/>
      <w:lvlText w:val=""/>
      <w:lvlJc w:val="left"/>
      <w:pPr>
        <w:tabs>
          <w:tab w:val="num" w:pos="360"/>
        </w:tabs>
        <w:ind w:left="360" w:hanging="360"/>
      </w:pPr>
      <w:rPr>
        <w:rFonts w:ascii="Symbol" w:hAnsi="Symbol" w:hint="default"/>
      </w:rPr>
    </w:lvl>
  </w:abstractNum>
  <w:num w:numId="1" w16cid:durableId="1664427392">
    <w:abstractNumId w:val="9"/>
  </w:num>
  <w:num w:numId="2" w16cid:durableId="1912688974">
    <w:abstractNumId w:val="7"/>
  </w:num>
  <w:num w:numId="3" w16cid:durableId="1928879710">
    <w:abstractNumId w:val="6"/>
  </w:num>
  <w:num w:numId="4" w16cid:durableId="758866310">
    <w:abstractNumId w:val="5"/>
  </w:num>
  <w:num w:numId="5" w16cid:durableId="754667936">
    <w:abstractNumId w:val="4"/>
  </w:num>
  <w:num w:numId="6" w16cid:durableId="138425713">
    <w:abstractNumId w:val="8"/>
  </w:num>
  <w:num w:numId="7" w16cid:durableId="1116367521">
    <w:abstractNumId w:val="3"/>
  </w:num>
  <w:num w:numId="8" w16cid:durableId="1080713300">
    <w:abstractNumId w:val="2"/>
  </w:num>
  <w:num w:numId="9" w16cid:durableId="969363145">
    <w:abstractNumId w:val="1"/>
  </w:num>
  <w:num w:numId="10" w16cid:durableId="2039810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EC3"/>
    <w:rsid w:val="00000A9D"/>
    <w:rsid w:val="00027B07"/>
    <w:rsid w:val="00047948"/>
    <w:rsid w:val="00071EE6"/>
    <w:rsid w:val="000A096D"/>
    <w:rsid w:val="000A7E7D"/>
    <w:rsid w:val="000D6D0C"/>
    <w:rsid w:val="000E2FD6"/>
    <w:rsid w:val="001153C1"/>
    <w:rsid w:val="00156EF1"/>
    <w:rsid w:val="00171D83"/>
    <w:rsid w:val="001A1C6F"/>
    <w:rsid w:val="001A4A29"/>
    <w:rsid w:val="001B2FEF"/>
    <w:rsid w:val="001C0071"/>
    <w:rsid w:val="001C4B7C"/>
    <w:rsid w:val="001D47BB"/>
    <w:rsid w:val="001D6B24"/>
    <w:rsid w:val="001E6560"/>
    <w:rsid w:val="001F77F4"/>
    <w:rsid w:val="00205592"/>
    <w:rsid w:val="00206EC3"/>
    <w:rsid w:val="002229ED"/>
    <w:rsid w:val="00222F59"/>
    <w:rsid w:val="00247394"/>
    <w:rsid w:val="0025634B"/>
    <w:rsid w:val="00285F8C"/>
    <w:rsid w:val="002A1B51"/>
    <w:rsid w:val="002C2563"/>
    <w:rsid w:val="0030114F"/>
    <w:rsid w:val="00302530"/>
    <w:rsid w:val="00313400"/>
    <w:rsid w:val="00333D38"/>
    <w:rsid w:val="00343FBB"/>
    <w:rsid w:val="0037096C"/>
    <w:rsid w:val="00373904"/>
    <w:rsid w:val="003A76A1"/>
    <w:rsid w:val="003C0F3B"/>
    <w:rsid w:val="003D0FBD"/>
    <w:rsid w:val="003E49E4"/>
    <w:rsid w:val="00401E15"/>
    <w:rsid w:val="004479F9"/>
    <w:rsid w:val="004776CB"/>
    <w:rsid w:val="00480808"/>
    <w:rsid w:val="004B5284"/>
    <w:rsid w:val="004C2A18"/>
    <w:rsid w:val="004E0F07"/>
    <w:rsid w:val="00505B80"/>
    <w:rsid w:val="00524303"/>
    <w:rsid w:val="00565E2F"/>
    <w:rsid w:val="0057196C"/>
    <w:rsid w:val="00572BE4"/>
    <w:rsid w:val="00573B22"/>
    <w:rsid w:val="005839D2"/>
    <w:rsid w:val="00591614"/>
    <w:rsid w:val="0059553B"/>
    <w:rsid w:val="005C4920"/>
    <w:rsid w:val="005E468E"/>
    <w:rsid w:val="005E5E2B"/>
    <w:rsid w:val="005E74FF"/>
    <w:rsid w:val="00601B9C"/>
    <w:rsid w:val="00605406"/>
    <w:rsid w:val="00607A82"/>
    <w:rsid w:val="006232AD"/>
    <w:rsid w:val="0063180C"/>
    <w:rsid w:val="00650314"/>
    <w:rsid w:val="006515E8"/>
    <w:rsid w:val="0069458E"/>
    <w:rsid w:val="006C1596"/>
    <w:rsid w:val="006D7CDB"/>
    <w:rsid w:val="006E7EAF"/>
    <w:rsid w:val="006F1118"/>
    <w:rsid w:val="006F3F93"/>
    <w:rsid w:val="00730558"/>
    <w:rsid w:val="00735307"/>
    <w:rsid w:val="00741FDE"/>
    <w:rsid w:val="0077669B"/>
    <w:rsid w:val="0078649A"/>
    <w:rsid w:val="00795E81"/>
    <w:rsid w:val="007A3886"/>
    <w:rsid w:val="007B3C6E"/>
    <w:rsid w:val="007D0A85"/>
    <w:rsid w:val="007D1068"/>
    <w:rsid w:val="007F5141"/>
    <w:rsid w:val="007F525B"/>
    <w:rsid w:val="008347EF"/>
    <w:rsid w:val="00834DCC"/>
    <w:rsid w:val="008510DE"/>
    <w:rsid w:val="008A38A8"/>
    <w:rsid w:val="00907F1F"/>
    <w:rsid w:val="0092447E"/>
    <w:rsid w:val="00946252"/>
    <w:rsid w:val="0095502F"/>
    <w:rsid w:val="00970616"/>
    <w:rsid w:val="0098300D"/>
    <w:rsid w:val="00996B0B"/>
    <w:rsid w:val="009B17E2"/>
    <w:rsid w:val="009B33F9"/>
    <w:rsid w:val="009C175C"/>
    <w:rsid w:val="009E37DE"/>
    <w:rsid w:val="009F0B81"/>
    <w:rsid w:val="009F42E8"/>
    <w:rsid w:val="00A07663"/>
    <w:rsid w:val="00A36F67"/>
    <w:rsid w:val="00A52EFB"/>
    <w:rsid w:val="00A62686"/>
    <w:rsid w:val="00AA25BD"/>
    <w:rsid w:val="00AB1341"/>
    <w:rsid w:val="00AD1342"/>
    <w:rsid w:val="00AE267E"/>
    <w:rsid w:val="00AF032E"/>
    <w:rsid w:val="00B43FC2"/>
    <w:rsid w:val="00B76B4A"/>
    <w:rsid w:val="00B8163C"/>
    <w:rsid w:val="00B8662F"/>
    <w:rsid w:val="00B9569D"/>
    <w:rsid w:val="00BD59AE"/>
    <w:rsid w:val="00BF473C"/>
    <w:rsid w:val="00BF73A6"/>
    <w:rsid w:val="00C106E1"/>
    <w:rsid w:val="00C12818"/>
    <w:rsid w:val="00C146EE"/>
    <w:rsid w:val="00C62B67"/>
    <w:rsid w:val="00C84BD1"/>
    <w:rsid w:val="00C9048A"/>
    <w:rsid w:val="00C934CF"/>
    <w:rsid w:val="00CB11E4"/>
    <w:rsid w:val="00CB2712"/>
    <w:rsid w:val="00CD5E29"/>
    <w:rsid w:val="00CE3C80"/>
    <w:rsid w:val="00CE3FAE"/>
    <w:rsid w:val="00CE676A"/>
    <w:rsid w:val="00D25C8E"/>
    <w:rsid w:val="00D35E92"/>
    <w:rsid w:val="00D4190C"/>
    <w:rsid w:val="00D426B9"/>
    <w:rsid w:val="00D5683F"/>
    <w:rsid w:val="00D611FE"/>
    <w:rsid w:val="00D65AA3"/>
    <w:rsid w:val="00D66811"/>
    <w:rsid w:val="00D906CA"/>
    <w:rsid w:val="00E06A49"/>
    <w:rsid w:val="00E12DAB"/>
    <w:rsid w:val="00E156BA"/>
    <w:rsid w:val="00E30F04"/>
    <w:rsid w:val="00E81EE3"/>
    <w:rsid w:val="00E9675E"/>
    <w:rsid w:val="00EB1088"/>
    <w:rsid w:val="00EC77D2"/>
    <w:rsid w:val="00EE4599"/>
    <w:rsid w:val="00F0428F"/>
    <w:rsid w:val="00F07379"/>
    <w:rsid w:val="00F16961"/>
    <w:rsid w:val="00F21180"/>
    <w:rsid w:val="00F30102"/>
    <w:rsid w:val="00F308BC"/>
    <w:rsid w:val="00F31B56"/>
    <w:rsid w:val="00F353FD"/>
    <w:rsid w:val="00F4343E"/>
    <w:rsid w:val="00F4649C"/>
    <w:rsid w:val="00F75B26"/>
    <w:rsid w:val="00F941B0"/>
    <w:rsid w:val="00FA3A35"/>
    <w:rsid w:val="00FD4CED"/>
    <w:rsid w:val="00FD5E1B"/>
    <w:rsid w:val="00FE3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DA452"/>
  <w15:chartTrackingRefBased/>
  <w15:docId w15:val="{EADCB9FE-1590-47EB-ACBE-AF491D5CB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68E"/>
    <w:pPr>
      <w:spacing w:after="0" w:line="240" w:lineRule="auto"/>
    </w:pPr>
    <w:rPr>
      <w:color w:val="auto"/>
      <w:sz w:val="24"/>
      <w:szCs w:val="24"/>
      <w:lang w:val="en-ZA"/>
    </w:rPr>
  </w:style>
  <w:style w:type="paragraph" w:styleId="Heading1">
    <w:name w:val="heading 1"/>
    <w:basedOn w:val="Normal"/>
    <w:next w:val="Normal"/>
    <w:link w:val="Heading1Char"/>
    <w:uiPriority w:val="7"/>
    <w:qFormat/>
    <w:rsid w:val="00BF473C"/>
    <w:pPr>
      <w:keepNext/>
      <w:keepLines/>
      <w:spacing w:before="240" w:line="288" w:lineRule="auto"/>
      <w:outlineLvl w:val="0"/>
    </w:pPr>
    <w:rPr>
      <w:rFonts w:asciiTheme="majorHAnsi" w:eastAsiaTheme="majorEastAsia" w:hAnsiTheme="majorHAnsi" w:cstheme="majorBidi"/>
      <w:color w:val="0B5748" w:themeColor="accent1" w:themeShade="80"/>
      <w:sz w:val="32"/>
      <w:szCs w:val="32"/>
      <w:lang w:val="en-US"/>
    </w:rPr>
  </w:style>
  <w:style w:type="paragraph" w:styleId="Heading2">
    <w:name w:val="heading 2"/>
    <w:basedOn w:val="Normal"/>
    <w:next w:val="Normal"/>
    <w:link w:val="Heading2Char"/>
    <w:uiPriority w:val="9"/>
    <w:semiHidden/>
    <w:unhideWhenUsed/>
    <w:qFormat/>
    <w:rsid w:val="00BF473C"/>
    <w:pPr>
      <w:keepNext/>
      <w:keepLines/>
      <w:spacing w:before="40" w:line="288" w:lineRule="auto"/>
      <w:outlineLvl w:val="1"/>
    </w:pPr>
    <w:rPr>
      <w:rFonts w:asciiTheme="majorHAnsi" w:eastAsiaTheme="majorEastAsia" w:hAnsiTheme="majorHAnsi" w:cstheme="majorBidi"/>
      <w:color w:val="0B5748" w:themeColor="accent1" w:themeShade="80"/>
      <w:sz w:val="26"/>
      <w:szCs w:val="26"/>
      <w:lang w:val="en-US"/>
    </w:rPr>
  </w:style>
  <w:style w:type="paragraph" w:styleId="Heading3">
    <w:name w:val="heading 3"/>
    <w:basedOn w:val="Normal"/>
    <w:next w:val="Normal"/>
    <w:link w:val="Heading3Char"/>
    <w:uiPriority w:val="9"/>
    <w:semiHidden/>
    <w:unhideWhenUsed/>
    <w:qFormat/>
    <w:rsid w:val="002C2563"/>
    <w:pPr>
      <w:keepNext/>
      <w:keepLines/>
      <w:spacing w:before="40" w:line="288" w:lineRule="auto"/>
      <w:outlineLvl w:val="2"/>
    </w:pPr>
    <w:rPr>
      <w:rFonts w:asciiTheme="majorHAnsi" w:eastAsiaTheme="majorEastAsia" w:hAnsiTheme="majorHAnsi" w:cstheme="majorBidi"/>
      <w:color w:val="0B5648" w:themeColor="accent1" w:themeShade="7F"/>
      <w:lang w:val="en-US"/>
    </w:rPr>
  </w:style>
  <w:style w:type="paragraph" w:styleId="Heading4">
    <w:name w:val="heading 4"/>
    <w:basedOn w:val="Normal"/>
    <w:next w:val="Normal"/>
    <w:link w:val="Heading4Char"/>
    <w:uiPriority w:val="9"/>
    <w:semiHidden/>
    <w:unhideWhenUsed/>
    <w:qFormat/>
    <w:rsid w:val="002C2563"/>
    <w:pPr>
      <w:keepNext/>
      <w:keepLines/>
      <w:spacing w:before="40" w:line="288" w:lineRule="auto"/>
      <w:outlineLvl w:val="3"/>
    </w:pPr>
    <w:rPr>
      <w:rFonts w:asciiTheme="majorHAnsi" w:eastAsiaTheme="majorEastAsia" w:hAnsiTheme="majorHAnsi" w:cstheme="majorBidi"/>
      <w:i/>
      <w:iCs/>
      <w:color w:val="11826C" w:themeColor="accent1" w:themeShade="BF"/>
      <w:sz w:val="22"/>
      <w:szCs w:val="22"/>
      <w:lang w:val="en-US"/>
    </w:rPr>
  </w:style>
  <w:style w:type="paragraph" w:styleId="Heading5">
    <w:name w:val="heading 5"/>
    <w:basedOn w:val="Normal"/>
    <w:next w:val="Normal"/>
    <w:link w:val="Heading5Char"/>
    <w:uiPriority w:val="9"/>
    <w:semiHidden/>
    <w:unhideWhenUsed/>
    <w:qFormat/>
    <w:rsid w:val="002C2563"/>
    <w:pPr>
      <w:keepNext/>
      <w:keepLines/>
      <w:spacing w:before="40" w:line="288" w:lineRule="auto"/>
      <w:outlineLvl w:val="4"/>
    </w:pPr>
    <w:rPr>
      <w:rFonts w:asciiTheme="majorHAnsi" w:eastAsiaTheme="majorEastAsia" w:hAnsiTheme="majorHAnsi" w:cstheme="majorBidi"/>
      <w:color w:val="11826C" w:themeColor="accent1" w:themeShade="BF"/>
      <w:sz w:val="22"/>
      <w:szCs w:val="22"/>
      <w:lang w:val="en-US"/>
    </w:rPr>
  </w:style>
  <w:style w:type="paragraph" w:styleId="Heading6">
    <w:name w:val="heading 6"/>
    <w:basedOn w:val="Normal"/>
    <w:next w:val="Normal"/>
    <w:link w:val="Heading6Char"/>
    <w:uiPriority w:val="9"/>
    <w:semiHidden/>
    <w:unhideWhenUsed/>
    <w:qFormat/>
    <w:rsid w:val="002C2563"/>
    <w:pPr>
      <w:keepNext/>
      <w:keepLines/>
      <w:spacing w:before="40" w:line="288" w:lineRule="auto"/>
      <w:outlineLvl w:val="5"/>
    </w:pPr>
    <w:rPr>
      <w:rFonts w:asciiTheme="majorHAnsi" w:eastAsiaTheme="majorEastAsia" w:hAnsiTheme="majorHAnsi" w:cstheme="majorBidi"/>
      <w:color w:val="0B5648" w:themeColor="accent1" w:themeShade="7F"/>
      <w:sz w:val="22"/>
      <w:szCs w:val="22"/>
      <w:lang w:val="en-US"/>
    </w:rPr>
  </w:style>
  <w:style w:type="paragraph" w:styleId="Heading7">
    <w:name w:val="heading 7"/>
    <w:basedOn w:val="Normal"/>
    <w:next w:val="Normal"/>
    <w:link w:val="Heading7Char"/>
    <w:uiPriority w:val="9"/>
    <w:semiHidden/>
    <w:unhideWhenUsed/>
    <w:qFormat/>
    <w:rsid w:val="002C2563"/>
    <w:pPr>
      <w:keepNext/>
      <w:keepLines/>
      <w:spacing w:before="40" w:line="288" w:lineRule="auto"/>
      <w:outlineLvl w:val="6"/>
    </w:pPr>
    <w:rPr>
      <w:rFonts w:asciiTheme="majorHAnsi" w:eastAsiaTheme="majorEastAsia" w:hAnsiTheme="majorHAnsi" w:cstheme="majorBidi"/>
      <w:i/>
      <w:iCs/>
      <w:color w:val="0B5648" w:themeColor="accent1" w:themeShade="7F"/>
      <w:sz w:val="22"/>
      <w:szCs w:val="22"/>
      <w:lang w:val="en-US"/>
    </w:rPr>
  </w:style>
  <w:style w:type="paragraph" w:styleId="Heading8">
    <w:name w:val="heading 8"/>
    <w:basedOn w:val="Normal"/>
    <w:next w:val="Normal"/>
    <w:link w:val="Heading8Char"/>
    <w:uiPriority w:val="9"/>
    <w:semiHidden/>
    <w:unhideWhenUsed/>
    <w:qFormat/>
    <w:rsid w:val="002C2563"/>
    <w:pPr>
      <w:keepNext/>
      <w:keepLines/>
      <w:spacing w:before="40" w:line="288" w:lineRule="auto"/>
      <w:outlineLvl w:val="7"/>
    </w:pPr>
    <w:rPr>
      <w:rFonts w:asciiTheme="majorHAnsi" w:eastAsiaTheme="majorEastAsia" w:hAnsiTheme="majorHAnsi" w:cstheme="majorBidi"/>
      <w:color w:val="272727" w:themeColor="text1" w:themeTint="D8"/>
      <w:sz w:val="22"/>
      <w:szCs w:val="21"/>
      <w:lang w:val="en-US"/>
    </w:rPr>
  </w:style>
  <w:style w:type="paragraph" w:styleId="Heading9">
    <w:name w:val="heading 9"/>
    <w:basedOn w:val="Normal"/>
    <w:next w:val="Normal"/>
    <w:link w:val="Heading9Char"/>
    <w:uiPriority w:val="9"/>
    <w:semiHidden/>
    <w:unhideWhenUsed/>
    <w:qFormat/>
    <w:rsid w:val="002C2563"/>
    <w:pPr>
      <w:keepNext/>
      <w:keepLines/>
      <w:spacing w:before="40" w:line="288" w:lineRule="auto"/>
      <w:outlineLvl w:val="8"/>
    </w:pPr>
    <w:rPr>
      <w:rFonts w:asciiTheme="majorHAnsi" w:eastAsiaTheme="majorEastAsia" w:hAnsiTheme="majorHAnsi" w:cstheme="majorBidi"/>
      <w:i/>
      <w:iCs/>
      <w:color w:val="272727" w:themeColor="text1" w:themeTint="D8"/>
      <w:sz w:val="22"/>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8"/>
    <w:unhideWhenUsed/>
    <w:rPr>
      <w:color w:val="595959" w:themeColor="text1" w:themeTint="A6"/>
      <w:sz w:val="22"/>
      <w:szCs w:val="22"/>
      <w:lang w:val="en-US"/>
    </w:rPr>
  </w:style>
  <w:style w:type="character" w:customStyle="1" w:styleId="FooterChar">
    <w:name w:val="Footer Char"/>
    <w:basedOn w:val="DefaultParagraphFont"/>
    <w:link w:val="Footer"/>
    <w:uiPriority w:val="18"/>
    <w:rsid w:val="00C62B67"/>
  </w:style>
  <w:style w:type="character" w:styleId="PlaceholderText">
    <w:name w:val="Placeholder Text"/>
    <w:basedOn w:val="DefaultParagraphFont"/>
    <w:uiPriority w:val="99"/>
    <w:semiHidden/>
    <w:rsid w:val="00CD5E29"/>
    <w:rPr>
      <w:color w:val="3A3A3A" w:themeColor="background2" w:themeShade="40"/>
    </w:rPr>
  </w:style>
  <w:style w:type="paragraph" w:styleId="Header">
    <w:name w:val="header"/>
    <w:basedOn w:val="Normal"/>
    <w:link w:val="HeaderChar"/>
    <w:uiPriority w:val="19"/>
    <w:unhideWhenUsed/>
    <w:rsid w:val="00EE4599"/>
    <w:rPr>
      <w:color w:val="595959" w:themeColor="text1" w:themeTint="A6"/>
      <w:sz w:val="22"/>
      <w:szCs w:val="22"/>
      <w:lang w:val="en-US"/>
    </w:rPr>
  </w:style>
  <w:style w:type="character" w:customStyle="1" w:styleId="HeaderChar">
    <w:name w:val="Header Char"/>
    <w:basedOn w:val="DefaultParagraphFont"/>
    <w:link w:val="Header"/>
    <w:uiPriority w:val="19"/>
    <w:rsid w:val="00EE4599"/>
  </w:style>
  <w:style w:type="paragraph" w:customStyle="1" w:styleId="SenderAddress">
    <w:name w:val="Sender Address"/>
    <w:basedOn w:val="Normal"/>
    <w:uiPriority w:val="1"/>
    <w:qFormat/>
    <w:rsid w:val="00343FBB"/>
    <w:pPr>
      <w:spacing w:line="264" w:lineRule="auto"/>
    </w:pPr>
    <w:rPr>
      <w:color w:val="595959" w:themeColor="text1" w:themeTint="A6"/>
      <w:sz w:val="22"/>
      <w:szCs w:val="22"/>
      <w:lang w:val="en-US"/>
    </w:rPr>
  </w:style>
  <w:style w:type="paragraph" w:styleId="Date">
    <w:name w:val="Date"/>
    <w:basedOn w:val="Normal"/>
    <w:next w:val="Normal"/>
    <w:link w:val="DateChar"/>
    <w:uiPriority w:val="2"/>
    <w:unhideWhenUsed/>
    <w:rsid w:val="00D25C8E"/>
    <w:pPr>
      <w:spacing w:before="1000" w:after="400" w:line="288" w:lineRule="auto"/>
    </w:pPr>
    <w:rPr>
      <w:color w:val="595959" w:themeColor="text1" w:themeTint="A6"/>
      <w:sz w:val="22"/>
      <w:szCs w:val="22"/>
      <w:lang w:val="en-US"/>
    </w:rPr>
  </w:style>
  <w:style w:type="character" w:customStyle="1" w:styleId="DateChar">
    <w:name w:val="Date Char"/>
    <w:basedOn w:val="DefaultParagraphFont"/>
    <w:link w:val="Date"/>
    <w:uiPriority w:val="2"/>
    <w:rsid w:val="00D25C8E"/>
  </w:style>
  <w:style w:type="paragraph" w:customStyle="1" w:styleId="RecipientAddress">
    <w:name w:val="Recipient Address"/>
    <w:basedOn w:val="Normal"/>
    <w:uiPriority w:val="3"/>
    <w:qFormat/>
    <w:rsid w:val="003D0FBD"/>
    <w:pPr>
      <w:spacing w:after="480" w:line="288" w:lineRule="auto"/>
      <w:contextualSpacing/>
    </w:pPr>
    <w:rPr>
      <w:color w:val="595959" w:themeColor="text1" w:themeTint="A6"/>
      <w:sz w:val="22"/>
      <w:szCs w:val="22"/>
      <w:lang w:val="en-US"/>
    </w:rPr>
  </w:style>
  <w:style w:type="paragraph" w:styleId="Closing">
    <w:name w:val="Closing"/>
    <w:basedOn w:val="Normal"/>
    <w:next w:val="Signature"/>
    <w:link w:val="ClosingChar"/>
    <w:uiPriority w:val="5"/>
    <w:unhideWhenUsed/>
    <w:qFormat/>
    <w:pPr>
      <w:spacing w:before="600" w:after="800" w:line="288" w:lineRule="auto"/>
    </w:pPr>
    <w:rPr>
      <w:color w:val="595959" w:themeColor="text1" w:themeTint="A6"/>
      <w:sz w:val="22"/>
      <w:szCs w:val="22"/>
      <w:lang w:val="en-US"/>
    </w:rPr>
  </w:style>
  <w:style w:type="character" w:customStyle="1" w:styleId="ClosingChar">
    <w:name w:val="Closing Char"/>
    <w:basedOn w:val="DefaultParagraphFont"/>
    <w:link w:val="Closing"/>
    <w:uiPriority w:val="5"/>
    <w:rsid w:val="00343FBB"/>
  </w:style>
  <w:style w:type="paragraph" w:styleId="Signature">
    <w:name w:val="Signature"/>
    <w:basedOn w:val="Normal"/>
    <w:next w:val="Normal"/>
    <w:link w:val="SignatureChar"/>
    <w:uiPriority w:val="6"/>
    <w:unhideWhenUsed/>
    <w:qFormat/>
    <w:pPr>
      <w:spacing w:after="600" w:line="288" w:lineRule="auto"/>
    </w:pPr>
    <w:rPr>
      <w:color w:val="595959" w:themeColor="text1" w:themeTint="A6"/>
      <w:sz w:val="22"/>
      <w:szCs w:val="22"/>
      <w:lang w:val="en-US"/>
    </w:rPr>
  </w:style>
  <w:style w:type="character" w:customStyle="1" w:styleId="SignatureChar">
    <w:name w:val="Signature Char"/>
    <w:basedOn w:val="DefaultParagraphFont"/>
    <w:link w:val="Signature"/>
    <w:uiPriority w:val="6"/>
    <w:rsid w:val="00343FBB"/>
  </w:style>
  <w:style w:type="paragraph" w:styleId="BalloonText">
    <w:name w:val="Balloon Text"/>
    <w:basedOn w:val="Normal"/>
    <w:link w:val="BalloonTextChar"/>
    <w:uiPriority w:val="99"/>
    <w:semiHidden/>
    <w:unhideWhenUsed/>
    <w:rsid w:val="002C2563"/>
    <w:rPr>
      <w:rFonts w:ascii="Segoe UI" w:hAnsi="Segoe UI" w:cs="Segoe UI"/>
      <w:color w:val="595959" w:themeColor="text1" w:themeTint="A6"/>
      <w:sz w:val="22"/>
      <w:szCs w:val="18"/>
      <w:lang w:val="en-US"/>
    </w:rPr>
  </w:style>
  <w:style w:type="character" w:customStyle="1" w:styleId="BalloonTextChar">
    <w:name w:val="Balloon Text Char"/>
    <w:basedOn w:val="DefaultParagraphFont"/>
    <w:link w:val="BalloonText"/>
    <w:uiPriority w:val="99"/>
    <w:semiHidden/>
    <w:rsid w:val="002C2563"/>
    <w:rPr>
      <w:rFonts w:ascii="Segoe UI" w:hAnsi="Segoe UI" w:cs="Segoe UI"/>
      <w:szCs w:val="18"/>
    </w:rPr>
  </w:style>
  <w:style w:type="paragraph" w:styleId="Bibliography">
    <w:name w:val="Bibliography"/>
    <w:basedOn w:val="Normal"/>
    <w:next w:val="Normal"/>
    <w:uiPriority w:val="37"/>
    <w:semiHidden/>
    <w:unhideWhenUsed/>
    <w:rsid w:val="002C2563"/>
    <w:pPr>
      <w:spacing w:after="200" w:line="288" w:lineRule="auto"/>
    </w:pPr>
    <w:rPr>
      <w:color w:val="595959" w:themeColor="text1" w:themeTint="A6"/>
      <w:sz w:val="22"/>
      <w:szCs w:val="22"/>
      <w:lang w:val="en-US"/>
    </w:rPr>
  </w:style>
  <w:style w:type="paragraph" w:styleId="BlockText">
    <w:name w:val="Block Text"/>
    <w:basedOn w:val="Normal"/>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spacing w:after="200" w:line="288" w:lineRule="auto"/>
      <w:ind w:left="1152" w:right="1152"/>
    </w:pPr>
    <w:rPr>
      <w:rFonts w:eastAsiaTheme="minorEastAsia"/>
      <w:i/>
      <w:iCs/>
      <w:color w:val="11826C" w:themeColor="accent1" w:themeShade="BF"/>
      <w:sz w:val="22"/>
      <w:szCs w:val="22"/>
      <w:lang w:val="en-US"/>
    </w:rPr>
  </w:style>
  <w:style w:type="paragraph" w:styleId="BodyText">
    <w:name w:val="Body Text"/>
    <w:basedOn w:val="Normal"/>
    <w:link w:val="BodyTextChar"/>
    <w:uiPriority w:val="99"/>
    <w:semiHidden/>
    <w:unhideWhenUsed/>
    <w:rsid w:val="002C2563"/>
    <w:pPr>
      <w:spacing w:after="120" w:line="288" w:lineRule="auto"/>
    </w:pPr>
    <w:rPr>
      <w:color w:val="595959" w:themeColor="text1" w:themeTint="A6"/>
      <w:sz w:val="22"/>
      <w:szCs w:val="22"/>
      <w:lang w:val="en-US"/>
    </w:rPr>
  </w:style>
  <w:style w:type="character" w:customStyle="1" w:styleId="BodyTextChar">
    <w:name w:val="Body Text Char"/>
    <w:basedOn w:val="DefaultParagraphFont"/>
    <w:link w:val="BodyText"/>
    <w:uiPriority w:val="99"/>
    <w:semiHidden/>
    <w:rsid w:val="002C2563"/>
  </w:style>
  <w:style w:type="paragraph" w:styleId="BodyText2">
    <w:name w:val="Body Text 2"/>
    <w:basedOn w:val="Normal"/>
    <w:link w:val="BodyText2Char"/>
    <w:uiPriority w:val="99"/>
    <w:semiHidden/>
    <w:unhideWhenUsed/>
    <w:rsid w:val="002C2563"/>
    <w:pPr>
      <w:spacing w:after="120" w:line="480" w:lineRule="auto"/>
    </w:pPr>
    <w:rPr>
      <w:color w:val="595959" w:themeColor="text1" w:themeTint="A6"/>
      <w:sz w:val="22"/>
      <w:szCs w:val="22"/>
      <w:lang w:val="en-US"/>
    </w:rPr>
  </w:style>
  <w:style w:type="character" w:customStyle="1" w:styleId="BodyText2Char">
    <w:name w:val="Body Text 2 Char"/>
    <w:basedOn w:val="DefaultParagraphFont"/>
    <w:link w:val="BodyText2"/>
    <w:uiPriority w:val="99"/>
    <w:semiHidden/>
    <w:rsid w:val="002C2563"/>
  </w:style>
  <w:style w:type="paragraph" w:styleId="BodyText3">
    <w:name w:val="Body Text 3"/>
    <w:basedOn w:val="Normal"/>
    <w:link w:val="BodyText3Char"/>
    <w:uiPriority w:val="99"/>
    <w:semiHidden/>
    <w:unhideWhenUsed/>
    <w:rsid w:val="002C2563"/>
    <w:pPr>
      <w:spacing w:after="120" w:line="288" w:lineRule="auto"/>
    </w:pPr>
    <w:rPr>
      <w:color w:val="595959" w:themeColor="text1" w:themeTint="A6"/>
      <w:sz w:val="22"/>
      <w:szCs w:val="16"/>
      <w:lang w:val="en-US"/>
    </w:rPr>
  </w:style>
  <w:style w:type="character" w:customStyle="1" w:styleId="BodyText3Char">
    <w:name w:val="Body Text 3 Char"/>
    <w:basedOn w:val="DefaultParagraphFont"/>
    <w:link w:val="BodyText3"/>
    <w:uiPriority w:val="99"/>
    <w:semiHidden/>
    <w:rsid w:val="002C2563"/>
    <w:rPr>
      <w:szCs w:val="16"/>
    </w:rPr>
  </w:style>
  <w:style w:type="paragraph" w:styleId="BodyTextFirstIndent">
    <w:name w:val="Body Text First Indent"/>
    <w:basedOn w:val="BodyText"/>
    <w:link w:val="BodyTextFirstIndentChar"/>
    <w:uiPriority w:val="99"/>
    <w:semiHidden/>
    <w:unhideWhenUsed/>
    <w:rsid w:val="002C2563"/>
    <w:pPr>
      <w:spacing w:after="200"/>
      <w:ind w:firstLine="360"/>
    </w:pPr>
  </w:style>
  <w:style w:type="character" w:customStyle="1" w:styleId="BodyTextFirstIndentChar">
    <w:name w:val="Body Text First Indent Char"/>
    <w:basedOn w:val="BodyTextChar"/>
    <w:link w:val="BodyTextFirstIndent"/>
    <w:uiPriority w:val="99"/>
    <w:semiHidden/>
    <w:rsid w:val="002C2563"/>
  </w:style>
  <w:style w:type="paragraph" w:styleId="BodyTextIndent">
    <w:name w:val="Body Text Indent"/>
    <w:basedOn w:val="Normal"/>
    <w:link w:val="BodyTextIndentChar"/>
    <w:uiPriority w:val="99"/>
    <w:semiHidden/>
    <w:unhideWhenUsed/>
    <w:rsid w:val="002C2563"/>
    <w:pPr>
      <w:spacing w:after="120" w:line="288" w:lineRule="auto"/>
      <w:ind w:left="360"/>
    </w:pPr>
    <w:rPr>
      <w:color w:val="595959" w:themeColor="text1" w:themeTint="A6"/>
      <w:sz w:val="22"/>
      <w:szCs w:val="22"/>
      <w:lang w:val="en-US"/>
    </w:rPr>
  </w:style>
  <w:style w:type="character" w:customStyle="1" w:styleId="BodyTextIndentChar">
    <w:name w:val="Body Text Indent Char"/>
    <w:basedOn w:val="DefaultParagraphFont"/>
    <w:link w:val="BodyTextIndent"/>
    <w:uiPriority w:val="99"/>
    <w:semiHidden/>
    <w:rsid w:val="002C2563"/>
  </w:style>
  <w:style w:type="paragraph" w:styleId="BodyTextFirstIndent2">
    <w:name w:val="Body Text First Indent 2"/>
    <w:basedOn w:val="BodyTextIndent"/>
    <w:link w:val="BodyTextFirstIndent2Char"/>
    <w:uiPriority w:val="99"/>
    <w:semiHidden/>
    <w:unhideWhenUsed/>
    <w:rsid w:val="002C2563"/>
    <w:pPr>
      <w:spacing w:after="200"/>
      <w:ind w:firstLine="360"/>
    </w:pPr>
  </w:style>
  <w:style w:type="character" w:customStyle="1" w:styleId="BodyTextFirstIndent2Char">
    <w:name w:val="Body Text First Indent 2 Char"/>
    <w:basedOn w:val="BodyTextIndentChar"/>
    <w:link w:val="BodyTextFirstIndent2"/>
    <w:uiPriority w:val="99"/>
    <w:semiHidden/>
    <w:rsid w:val="002C2563"/>
  </w:style>
  <w:style w:type="paragraph" w:styleId="BodyTextIndent2">
    <w:name w:val="Body Text Indent 2"/>
    <w:basedOn w:val="Normal"/>
    <w:link w:val="BodyTextIndent2Char"/>
    <w:uiPriority w:val="99"/>
    <w:semiHidden/>
    <w:unhideWhenUsed/>
    <w:rsid w:val="002C2563"/>
    <w:pPr>
      <w:spacing w:after="120" w:line="480" w:lineRule="auto"/>
      <w:ind w:left="360"/>
    </w:pPr>
    <w:rPr>
      <w:color w:val="595959" w:themeColor="text1" w:themeTint="A6"/>
      <w:sz w:val="22"/>
      <w:szCs w:val="22"/>
      <w:lang w:val="en-US"/>
    </w:rPr>
  </w:style>
  <w:style w:type="character" w:customStyle="1" w:styleId="BodyTextIndent2Char">
    <w:name w:val="Body Text Indent 2 Char"/>
    <w:basedOn w:val="DefaultParagraphFont"/>
    <w:link w:val="BodyTextIndent2"/>
    <w:uiPriority w:val="99"/>
    <w:semiHidden/>
    <w:rsid w:val="002C2563"/>
  </w:style>
  <w:style w:type="paragraph" w:styleId="BodyTextIndent3">
    <w:name w:val="Body Text Indent 3"/>
    <w:basedOn w:val="Normal"/>
    <w:link w:val="BodyTextIndent3Char"/>
    <w:uiPriority w:val="99"/>
    <w:semiHidden/>
    <w:unhideWhenUsed/>
    <w:rsid w:val="002C2563"/>
    <w:pPr>
      <w:spacing w:after="120" w:line="288" w:lineRule="auto"/>
      <w:ind w:left="360"/>
    </w:pPr>
    <w:rPr>
      <w:color w:val="595959" w:themeColor="text1" w:themeTint="A6"/>
      <w:sz w:val="22"/>
      <w:szCs w:val="16"/>
      <w:lang w:val="en-US"/>
    </w:rPr>
  </w:style>
  <w:style w:type="character" w:customStyle="1" w:styleId="BodyTextIndent3Char">
    <w:name w:val="Body Text Indent 3 Char"/>
    <w:basedOn w:val="DefaultParagraphFont"/>
    <w:link w:val="BodyTextIndent3"/>
    <w:uiPriority w:val="99"/>
    <w:semiHidden/>
    <w:rsid w:val="002C2563"/>
    <w:rPr>
      <w:szCs w:val="16"/>
    </w:rPr>
  </w:style>
  <w:style w:type="character" w:styleId="BookTitle">
    <w:name w:val="Book Title"/>
    <w:basedOn w:val="DefaultParagraphFont"/>
    <w:uiPriority w:val="33"/>
    <w:semiHidden/>
    <w:unhideWhenUsed/>
    <w:qFormat/>
    <w:rsid w:val="002C2563"/>
    <w:rPr>
      <w:b/>
      <w:bCs/>
      <w:i/>
      <w:iCs/>
      <w:spacing w:val="5"/>
    </w:rPr>
  </w:style>
  <w:style w:type="paragraph" w:styleId="Caption">
    <w:name w:val="caption"/>
    <w:basedOn w:val="Normal"/>
    <w:next w:val="Normal"/>
    <w:uiPriority w:val="35"/>
    <w:semiHidden/>
    <w:unhideWhenUsed/>
    <w:qFormat/>
    <w:rsid w:val="002C2563"/>
    <w:pPr>
      <w:spacing w:after="200"/>
    </w:pPr>
    <w:rPr>
      <w:i/>
      <w:iCs/>
      <w:color w:val="1F2123" w:themeColor="text2"/>
      <w:sz w:val="22"/>
      <w:szCs w:val="18"/>
      <w:lang w:val="en-US"/>
    </w:rPr>
  </w:style>
  <w:style w:type="table" w:styleId="ColorfulGrid">
    <w:name w:val="Colorful Grid"/>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ColorfulGrid-Accent2">
    <w:name w:val="Colorful Grid Accent 2"/>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ColorfulGrid-Accent3">
    <w:name w:val="Colorful Grid Accent 3"/>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ColorfulGrid-Accent4">
    <w:name w:val="Colorful Grid Accent 4"/>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ColorfulGrid-Accent5">
    <w:name w:val="Colorful Grid Accent 5"/>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ColorfulGrid-Accent6">
    <w:name w:val="Colorful Grid Accent 6"/>
    <w:basedOn w:val="Table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ColorfulList">
    <w:name w:val="Colorful List"/>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ColorfulList-Accent2">
    <w:name w:val="Colorful List Accent 2"/>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ColorfulList-Accent3">
    <w:name w:val="Colorful List Accent 3"/>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ColorfulList-Accent4">
    <w:name w:val="Colorful List Accent 4"/>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ColorfulList-Accent5">
    <w:name w:val="Colorful List Accent 5"/>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ColorfulList-Accent6">
    <w:name w:val="Colorful List Accent 6"/>
    <w:basedOn w:val="TableNormal"/>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ColorfulShading">
    <w:name w:val="Colorful Shading"/>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ColorfulShading-Accent4">
    <w:name w:val="Colorful Shading Accent 4"/>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2563"/>
    <w:rPr>
      <w:sz w:val="22"/>
      <w:szCs w:val="16"/>
    </w:rPr>
  </w:style>
  <w:style w:type="paragraph" w:styleId="CommentText">
    <w:name w:val="annotation text"/>
    <w:basedOn w:val="Normal"/>
    <w:link w:val="CommentTextChar"/>
    <w:uiPriority w:val="99"/>
    <w:semiHidden/>
    <w:unhideWhenUsed/>
    <w:rsid w:val="002C2563"/>
    <w:pPr>
      <w:spacing w:after="200"/>
    </w:pPr>
    <w:rPr>
      <w:color w:val="595959" w:themeColor="text1" w:themeTint="A6"/>
      <w:sz w:val="22"/>
      <w:szCs w:val="20"/>
      <w:lang w:val="en-US"/>
    </w:rPr>
  </w:style>
  <w:style w:type="character" w:customStyle="1" w:styleId="CommentTextChar">
    <w:name w:val="Comment Text Char"/>
    <w:basedOn w:val="DefaultParagraphFont"/>
    <w:link w:val="CommentText"/>
    <w:uiPriority w:val="99"/>
    <w:semiHidden/>
    <w:rsid w:val="002C2563"/>
    <w:rPr>
      <w:szCs w:val="20"/>
    </w:rPr>
  </w:style>
  <w:style w:type="paragraph" w:styleId="CommentSubject">
    <w:name w:val="annotation subject"/>
    <w:basedOn w:val="CommentText"/>
    <w:next w:val="CommentText"/>
    <w:link w:val="CommentSubjectChar"/>
    <w:uiPriority w:val="99"/>
    <w:semiHidden/>
    <w:unhideWhenUsed/>
    <w:rsid w:val="002C2563"/>
    <w:rPr>
      <w:b/>
      <w:bCs/>
    </w:rPr>
  </w:style>
  <w:style w:type="character" w:customStyle="1" w:styleId="CommentSubjectChar">
    <w:name w:val="Comment Subject Char"/>
    <w:basedOn w:val="CommentTextChar"/>
    <w:link w:val="CommentSubject"/>
    <w:uiPriority w:val="99"/>
    <w:semiHidden/>
    <w:rsid w:val="002C2563"/>
    <w:rPr>
      <w:b/>
      <w:bCs/>
      <w:szCs w:val="20"/>
    </w:rPr>
  </w:style>
  <w:style w:type="table" w:styleId="DarkList">
    <w:name w:val="Dark List"/>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DarkList-Accent2">
    <w:name w:val="Dark List Accent 2"/>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DarkList-Accent3">
    <w:name w:val="Dark List Accent 3"/>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DarkList-Accent4">
    <w:name w:val="Dark List Accent 4"/>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DarkList-Accent5">
    <w:name w:val="Dark List Accent 5"/>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DarkList-Accent6">
    <w:name w:val="Dark List Accent 6"/>
    <w:basedOn w:val="Table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cumentMap">
    <w:name w:val="Document Map"/>
    <w:basedOn w:val="Normal"/>
    <w:link w:val="DocumentMapChar"/>
    <w:uiPriority w:val="99"/>
    <w:semiHidden/>
    <w:unhideWhenUsed/>
    <w:rsid w:val="002C2563"/>
    <w:rPr>
      <w:rFonts w:ascii="Segoe UI" w:hAnsi="Segoe UI" w:cs="Segoe UI"/>
      <w:color w:val="595959" w:themeColor="text1" w:themeTint="A6"/>
      <w:sz w:val="22"/>
      <w:szCs w:val="16"/>
      <w:lang w:val="en-US"/>
    </w:rPr>
  </w:style>
  <w:style w:type="character" w:customStyle="1" w:styleId="DocumentMapChar">
    <w:name w:val="Document Map Char"/>
    <w:basedOn w:val="DefaultParagraphFont"/>
    <w:link w:val="DocumentMap"/>
    <w:uiPriority w:val="99"/>
    <w:semiHidden/>
    <w:rsid w:val="002C2563"/>
    <w:rPr>
      <w:rFonts w:ascii="Segoe UI" w:hAnsi="Segoe UI" w:cs="Segoe UI"/>
      <w:szCs w:val="16"/>
    </w:rPr>
  </w:style>
  <w:style w:type="paragraph" w:styleId="E-mailSignature">
    <w:name w:val="E-mail Signature"/>
    <w:basedOn w:val="Normal"/>
    <w:link w:val="E-mailSignatureChar"/>
    <w:uiPriority w:val="99"/>
    <w:semiHidden/>
    <w:unhideWhenUsed/>
    <w:rsid w:val="002C2563"/>
    <w:rPr>
      <w:color w:val="595959" w:themeColor="text1" w:themeTint="A6"/>
      <w:sz w:val="22"/>
      <w:szCs w:val="22"/>
      <w:lang w:val="en-US"/>
    </w:rPr>
  </w:style>
  <w:style w:type="character" w:customStyle="1" w:styleId="E-mailSignatureChar">
    <w:name w:val="E-mail Signature Char"/>
    <w:basedOn w:val="DefaultParagraphFont"/>
    <w:link w:val="E-mailSignature"/>
    <w:uiPriority w:val="99"/>
    <w:semiHidden/>
    <w:rsid w:val="002C2563"/>
  </w:style>
  <w:style w:type="character" w:styleId="Emphasis">
    <w:name w:val="Emphasis"/>
    <w:basedOn w:val="DefaultParagraphFont"/>
    <w:uiPriority w:val="20"/>
    <w:semiHidden/>
    <w:unhideWhenUsed/>
    <w:qFormat/>
    <w:rsid w:val="002C2563"/>
    <w:rPr>
      <w:i/>
      <w:iCs/>
    </w:rPr>
  </w:style>
  <w:style w:type="character" w:styleId="EndnoteReference">
    <w:name w:val="endnote reference"/>
    <w:basedOn w:val="DefaultParagraphFont"/>
    <w:uiPriority w:val="99"/>
    <w:semiHidden/>
    <w:unhideWhenUsed/>
    <w:rsid w:val="002C2563"/>
    <w:rPr>
      <w:vertAlign w:val="superscript"/>
    </w:rPr>
  </w:style>
  <w:style w:type="paragraph" w:styleId="EndnoteText">
    <w:name w:val="endnote text"/>
    <w:basedOn w:val="Normal"/>
    <w:link w:val="EndnoteTextChar"/>
    <w:uiPriority w:val="99"/>
    <w:semiHidden/>
    <w:unhideWhenUsed/>
    <w:rsid w:val="002C2563"/>
    <w:rPr>
      <w:color w:val="595959" w:themeColor="text1" w:themeTint="A6"/>
      <w:sz w:val="22"/>
      <w:szCs w:val="20"/>
      <w:lang w:val="en-US"/>
    </w:rPr>
  </w:style>
  <w:style w:type="character" w:customStyle="1" w:styleId="EndnoteTextChar">
    <w:name w:val="Endnote Text Char"/>
    <w:basedOn w:val="DefaultParagraphFont"/>
    <w:link w:val="EndnoteText"/>
    <w:uiPriority w:val="99"/>
    <w:semiHidden/>
    <w:rsid w:val="002C2563"/>
    <w:rPr>
      <w:szCs w:val="20"/>
    </w:rPr>
  </w:style>
  <w:style w:type="paragraph" w:styleId="EnvelopeAddress">
    <w:name w:val="envelope address"/>
    <w:basedOn w:val="Normal"/>
    <w:uiPriority w:val="99"/>
    <w:semiHidden/>
    <w:unhideWhenUsed/>
    <w:rsid w:val="002C2563"/>
    <w:pPr>
      <w:framePr w:w="7920" w:h="1980" w:hRule="exact" w:hSpace="180" w:wrap="auto" w:hAnchor="page" w:xAlign="center" w:yAlign="bottom"/>
      <w:ind w:left="2880"/>
    </w:pPr>
    <w:rPr>
      <w:rFonts w:asciiTheme="majorHAnsi" w:eastAsiaTheme="majorEastAsia" w:hAnsiTheme="majorHAnsi" w:cstheme="majorBidi"/>
      <w:color w:val="595959" w:themeColor="text1" w:themeTint="A6"/>
      <w:lang w:val="en-US"/>
    </w:rPr>
  </w:style>
  <w:style w:type="paragraph" w:styleId="EnvelopeReturn">
    <w:name w:val="envelope return"/>
    <w:basedOn w:val="Normal"/>
    <w:uiPriority w:val="99"/>
    <w:semiHidden/>
    <w:unhideWhenUsed/>
    <w:rsid w:val="002C2563"/>
    <w:rPr>
      <w:rFonts w:asciiTheme="majorHAnsi" w:eastAsiaTheme="majorEastAsia" w:hAnsiTheme="majorHAnsi" w:cstheme="majorBidi"/>
      <w:color w:val="595959" w:themeColor="text1" w:themeTint="A6"/>
      <w:sz w:val="22"/>
      <w:szCs w:val="20"/>
      <w:lang w:val="en-US"/>
    </w:rPr>
  </w:style>
  <w:style w:type="character" w:styleId="FollowedHyperlink">
    <w:name w:val="FollowedHyperlink"/>
    <w:basedOn w:val="DefaultParagraphFont"/>
    <w:uiPriority w:val="99"/>
    <w:semiHidden/>
    <w:unhideWhenUsed/>
    <w:rsid w:val="002C2563"/>
    <w:rPr>
      <w:color w:val="885BA2" w:themeColor="followedHyperlink"/>
      <w:u w:val="single"/>
    </w:rPr>
  </w:style>
  <w:style w:type="character" w:styleId="FootnoteReference">
    <w:name w:val="footnote reference"/>
    <w:basedOn w:val="DefaultParagraphFont"/>
    <w:uiPriority w:val="99"/>
    <w:semiHidden/>
    <w:unhideWhenUsed/>
    <w:rsid w:val="002C2563"/>
    <w:rPr>
      <w:vertAlign w:val="superscript"/>
    </w:rPr>
  </w:style>
  <w:style w:type="paragraph" w:styleId="FootnoteText">
    <w:name w:val="footnote text"/>
    <w:basedOn w:val="Normal"/>
    <w:link w:val="FootnoteTextChar"/>
    <w:uiPriority w:val="99"/>
    <w:semiHidden/>
    <w:unhideWhenUsed/>
    <w:rsid w:val="002C2563"/>
    <w:rPr>
      <w:color w:val="595959" w:themeColor="text1" w:themeTint="A6"/>
      <w:sz w:val="22"/>
      <w:szCs w:val="20"/>
      <w:lang w:val="en-US"/>
    </w:rPr>
  </w:style>
  <w:style w:type="character" w:customStyle="1" w:styleId="FootnoteTextChar">
    <w:name w:val="Footnote Text Char"/>
    <w:basedOn w:val="DefaultParagraphFont"/>
    <w:link w:val="FootnoteText"/>
    <w:uiPriority w:val="99"/>
    <w:semiHidden/>
    <w:rsid w:val="002C2563"/>
    <w:rPr>
      <w:szCs w:val="20"/>
    </w:rPr>
  </w:style>
  <w:style w:type="table" w:styleId="GridTable1Light">
    <w:name w:val="Grid Table 1 Light"/>
    <w:basedOn w:val="TableNormal"/>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84BD1"/>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ridTable2-Accent2">
    <w:name w:val="Grid Table 2 Accent 2"/>
    <w:basedOn w:val="TableNormal"/>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ridTable2-Accent3">
    <w:name w:val="Grid Table 2 Accent 3"/>
    <w:basedOn w:val="TableNormal"/>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ridTable2-Accent4">
    <w:name w:val="Grid Table 2 Accent 4"/>
    <w:basedOn w:val="TableNormal"/>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ridTable2-Accent5">
    <w:name w:val="Grid Table 2 Accent 5"/>
    <w:basedOn w:val="TableNormal"/>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ridTable2-Accent6">
    <w:name w:val="Grid Table 2 Accent 6"/>
    <w:basedOn w:val="TableNormal"/>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ridTable3">
    <w:name w:val="Grid Table 3"/>
    <w:basedOn w:val="TableNormal"/>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ridTable3-Accent2">
    <w:name w:val="Grid Table 3 Accent 2"/>
    <w:basedOn w:val="TableNormal"/>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ridTable3-Accent3">
    <w:name w:val="Grid Table 3 Accent 3"/>
    <w:basedOn w:val="TableNormal"/>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ridTable3-Accent4">
    <w:name w:val="Grid Table 3 Accent 4"/>
    <w:basedOn w:val="TableNormal"/>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ridTable3-Accent5">
    <w:name w:val="Grid Table 3 Accent 5"/>
    <w:basedOn w:val="TableNormal"/>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ridTable3-Accent6">
    <w:name w:val="Grid Table 3 Accent 6"/>
    <w:basedOn w:val="TableNormal"/>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ridTable4">
    <w:name w:val="Grid Table 4"/>
    <w:basedOn w:val="Table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ridTable4-Accent2">
    <w:name w:val="Grid Table 4 Accent 2"/>
    <w:basedOn w:val="Table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ridTable4-Accent3">
    <w:name w:val="Grid Table 4 Accent 3"/>
    <w:basedOn w:val="Table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ridTable4-Accent4">
    <w:name w:val="Grid Table 4 Accent 4"/>
    <w:basedOn w:val="Table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ridTable4-Accent5">
    <w:name w:val="Grid Table 4 Accent 5"/>
    <w:basedOn w:val="Table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ridTable4-Accent6">
    <w:name w:val="Grid Table 4 Accent 6"/>
    <w:basedOn w:val="Table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ridTable5Dark">
    <w:name w:val="Grid Table 5 Dark"/>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ridTable5Dark-Accent2">
    <w:name w:val="Grid Table 5 Dark Accent 2"/>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ridTable5Dark-Accent3">
    <w:name w:val="Grid Table 5 Dark Accent 3"/>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ridTable5Dark-Accent4">
    <w:name w:val="Grid Table 5 Dark Accent 4"/>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ridTable5Dark-Accent5">
    <w:name w:val="Grid Table 5 Dark Accent 5"/>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ridTable5Dark-Accent6">
    <w:name w:val="Grid Table 5 Dark Accent 6"/>
    <w:basedOn w:val="Table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ridTable6Colorful">
    <w:name w:val="Grid Table 6 Colorful"/>
    <w:basedOn w:val="TableNormal"/>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ridTable6Colorful-Accent2">
    <w:name w:val="Grid Table 6 Colorful Accent 2"/>
    <w:basedOn w:val="TableNormal"/>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ridTable6Colorful-Accent3">
    <w:name w:val="Grid Table 6 Colorful Accent 3"/>
    <w:basedOn w:val="TableNormal"/>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ridTable6Colorful-Accent4">
    <w:name w:val="Grid Table 6 Colorful Accent 4"/>
    <w:basedOn w:val="TableNormal"/>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ridTable6Colorful-Accent5">
    <w:name w:val="Grid Table 6 Colorful Accent 5"/>
    <w:basedOn w:val="TableNormal"/>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ridTable6Colorful-Accent6">
    <w:name w:val="Grid Table 6 Colorful Accent 6"/>
    <w:basedOn w:val="TableNormal"/>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ridTable7Colorful">
    <w:name w:val="Grid Table 7 Colorful"/>
    <w:basedOn w:val="TableNormal"/>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ridTable7Colorful-Accent2">
    <w:name w:val="Grid Table 7 Colorful Accent 2"/>
    <w:basedOn w:val="TableNormal"/>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ridTable7Colorful-Accent3">
    <w:name w:val="Grid Table 7 Colorful Accent 3"/>
    <w:basedOn w:val="TableNormal"/>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ridTable7Colorful-Accent4">
    <w:name w:val="Grid Table 7 Colorful Accent 4"/>
    <w:basedOn w:val="TableNormal"/>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ridTable7Colorful-Accent5">
    <w:name w:val="Grid Table 7 Colorful Accent 5"/>
    <w:basedOn w:val="TableNormal"/>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ridTable7Colorful-Accent6">
    <w:name w:val="Grid Table 7 Colorful Accent 6"/>
    <w:basedOn w:val="TableNormal"/>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Heading1Char">
    <w:name w:val="Heading 1 Char"/>
    <w:basedOn w:val="DefaultParagraphFont"/>
    <w:link w:val="Heading1"/>
    <w:uiPriority w:val="7"/>
    <w:rsid w:val="00BF473C"/>
    <w:rPr>
      <w:rFonts w:asciiTheme="majorHAnsi" w:eastAsiaTheme="majorEastAsia" w:hAnsiTheme="majorHAnsi" w:cstheme="majorBidi"/>
      <w:color w:val="0B5748" w:themeColor="accent1" w:themeShade="80"/>
      <w:sz w:val="32"/>
      <w:szCs w:val="32"/>
    </w:rPr>
  </w:style>
  <w:style w:type="character" w:customStyle="1" w:styleId="Heading2Char">
    <w:name w:val="Heading 2 Char"/>
    <w:basedOn w:val="DefaultParagraphFont"/>
    <w:link w:val="Heading2"/>
    <w:uiPriority w:val="9"/>
    <w:semiHidden/>
    <w:rsid w:val="00BF473C"/>
    <w:rPr>
      <w:rFonts w:asciiTheme="majorHAnsi" w:eastAsiaTheme="majorEastAsia" w:hAnsiTheme="majorHAnsi" w:cstheme="majorBidi"/>
      <w:color w:val="0B5748" w:themeColor="accent1" w:themeShade="80"/>
      <w:sz w:val="26"/>
      <w:szCs w:val="26"/>
    </w:rPr>
  </w:style>
  <w:style w:type="character" w:customStyle="1" w:styleId="Heading3Char">
    <w:name w:val="Heading 3 Char"/>
    <w:basedOn w:val="DefaultParagraphFont"/>
    <w:link w:val="Heading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Heading4Char">
    <w:name w:val="Heading 4 Char"/>
    <w:basedOn w:val="DefaultParagraphFont"/>
    <w:link w:val="Heading4"/>
    <w:uiPriority w:val="9"/>
    <w:semiHidden/>
    <w:rsid w:val="002C2563"/>
    <w:rPr>
      <w:rFonts w:asciiTheme="majorHAnsi" w:eastAsiaTheme="majorEastAsia" w:hAnsiTheme="majorHAnsi" w:cstheme="majorBidi"/>
      <w:i/>
      <w:iCs/>
      <w:color w:val="11826C" w:themeColor="accent1" w:themeShade="BF"/>
    </w:rPr>
  </w:style>
  <w:style w:type="character" w:customStyle="1" w:styleId="Heading5Char">
    <w:name w:val="Heading 5 Char"/>
    <w:basedOn w:val="DefaultParagraphFont"/>
    <w:link w:val="Heading5"/>
    <w:uiPriority w:val="9"/>
    <w:semiHidden/>
    <w:rsid w:val="002C2563"/>
    <w:rPr>
      <w:rFonts w:asciiTheme="majorHAnsi" w:eastAsiaTheme="majorEastAsia" w:hAnsiTheme="majorHAnsi" w:cstheme="majorBidi"/>
      <w:color w:val="11826C" w:themeColor="accent1" w:themeShade="BF"/>
    </w:rPr>
  </w:style>
  <w:style w:type="character" w:customStyle="1" w:styleId="Heading6Char">
    <w:name w:val="Heading 6 Char"/>
    <w:basedOn w:val="DefaultParagraphFont"/>
    <w:link w:val="Heading6"/>
    <w:uiPriority w:val="9"/>
    <w:semiHidden/>
    <w:rsid w:val="002C2563"/>
    <w:rPr>
      <w:rFonts w:asciiTheme="majorHAnsi" w:eastAsiaTheme="majorEastAsia" w:hAnsiTheme="majorHAnsi" w:cstheme="majorBidi"/>
      <w:color w:val="0B5648" w:themeColor="accent1" w:themeShade="7F"/>
    </w:rPr>
  </w:style>
  <w:style w:type="character" w:customStyle="1" w:styleId="Heading7Char">
    <w:name w:val="Heading 7 Char"/>
    <w:basedOn w:val="DefaultParagraphFont"/>
    <w:link w:val="Heading7"/>
    <w:uiPriority w:val="9"/>
    <w:semiHidden/>
    <w:rsid w:val="002C2563"/>
    <w:rPr>
      <w:rFonts w:asciiTheme="majorHAnsi" w:eastAsiaTheme="majorEastAsia" w:hAnsiTheme="majorHAnsi" w:cstheme="majorBidi"/>
      <w:i/>
      <w:iCs/>
      <w:color w:val="0B5648" w:themeColor="accent1" w:themeShade="7F"/>
    </w:rPr>
  </w:style>
  <w:style w:type="character" w:customStyle="1" w:styleId="Heading8Char">
    <w:name w:val="Heading 8 Char"/>
    <w:basedOn w:val="DefaultParagraphFont"/>
    <w:link w:val="Heading8"/>
    <w:uiPriority w:val="9"/>
    <w:semiHidden/>
    <w:rsid w:val="002C2563"/>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C2563"/>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C2563"/>
  </w:style>
  <w:style w:type="paragraph" w:styleId="HTMLAddress">
    <w:name w:val="HTML Address"/>
    <w:basedOn w:val="Normal"/>
    <w:link w:val="HTMLAddressChar"/>
    <w:uiPriority w:val="99"/>
    <w:semiHidden/>
    <w:unhideWhenUsed/>
    <w:rsid w:val="002C2563"/>
    <w:rPr>
      <w:i/>
      <w:iCs/>
      <w:color w:val="595959" w:themeColor="text1" w:themeTint="A6"/>
      <w:sz w:val="22"/>
      <w:szCs w:val="22"/>
      <w:lang w:val="en-US"/>
    </w:rPr>
  </w:style>
  <w:style w:type="character" w:customStyle="1" w:styleId="HTMLAddressChar">
    <w:name w:val="HTML Address Char"/>
    <w:basedOn w:val="DefaultParagraphFont"/>
    <w:link w:val="HTMLAddress"/>
    <w:uiPriority w:val="99"/>
    <w:semiHidden/>
    <w:rsid w:val="002C2563"/>
    <w:rPr>
      <w:i/>
      <w:iCs/>
    </w:rPr>
  </w:style>
  <w:style w:type="character" w:styleId="HTMLCite">
    <w:name w:val="HTML Cite"/>
    <w:basedOn w:val="DefaultParagraphFont"/>
    <w:uiPriority w:val="99"/>
    <w:semiHidden/>
    <w:unhideWhenUsed/>
    <w:rsid w:val="002C2563"/>
    <w:rPr>
      <w:i/>
      <w:iCs/>
    </w:rPr>
  </w:style>
  <w:style w:type="character" w:styleId="HTMLCode">
    <w:name w:val="HTML Code"/>
    <w:basedOn w:val="DefaultParagraphFont"/>
    <w:uiPriority w:val="99"/>
    <w:semiHidden/>
    <w:unhideWhenUsed/>
    <w:rsid w:val="002C2563"/>
    <w:rPr>
      <w:rFonts w:ascii="Consolas" w:hAnsi="Consolas"/>
      <w:sz w:val="22"/>
      <w:szCs w:val="20"/>
    </w:rPr>
  </w:style>
  <w:style w:type="character" w:styleId="HTMLDefinition">
    <w:name w:val="HTML Definition"/>
    <w:basedOn w:val="DefaultParagraphFont"/>
    <w:uiPriority w:val="99"/>
    <w:semiHidden/>
    <w:unhideWhenUsed/>
    <w:rsid w:val="002C2563"/>
    <w:rPr>
      <w:i/>
      <w:iCs/>
    </w:rPr>
  </w:style>
  <w:style w:type="character" w:styleId="HTMLKeyboard">
    <w:name w:val="HTML Keyboard"/>
    <w:basedOn w:val="DefaultParagraphFont"/>
    <w:uiPriority w:val="99"/>
    <w:semiHidden/>
    <w:unhideWhenUsed/>
    <w:rsid w:val="002C2563"/>
    <w:rPr>
      <w:rFonts w:ascii="Consolas" w:hAnsi="Consolas"/>
      <w:sz w:val="22"/>
      <w:szCs w:val="20"/>
    </w:rPr>
  </w:style>
  <w:style w:type="paragraph" w:styleId="HTMLPreformatted">
    <w:name w:val="HTML Preformatted"/>
    <w:basedOn w:val="Normal"/>
    <w:link w:val="HTMLPreformattedChar"/>
    <w:uiPriority w:val="99"/>
    <w:semiHidden/>
    <w:unhideWhenUsed/>
    <w:rsid w:val="002C2563"/>
    <w:rPr>
      <w:rFonts w:ascii="Consolas" w:hAnsi="Consolas"/>
      <w:color w:val="595959" w:themeColor="text1" w:themeTint="A6"/>
      <w:sz w:val="22"/>
      <w:szCs w:val="20"/>
      <w:lang w:val="en-US"/>
    </w:rPr>
  </w:style>
  <w:style w:type="character" w:customStyle="1" w:styleId="HTMLPreformattedChar">
    <w:name w:val="HTML Preformatted Char"/>
    <w:basedOn w:val="DefaultParagraphFont"/>
    <w:link w:val="HTMLPreformatted"/>
    <w:uiPriority w:val="99"/>
    <w:semiHidden/>
    <w:rsid w:val="002C2563"/>
    <w:rPr>
      <w:rFonts w:ascii="Consolas" w:hAnsi="Consolas"/>
      <w:szCs w:val="20"/>
    </w:rPr>
  </w:style>
  <w:style w:type="character" w:styleId="HTMLSample">
    <w:name w:val="HTML Sample"/>
    <w:basedOn w:val="DefaultParagraphFont"/>
    <w:uiPriority w:val="99"/>
    <w:semiHidden/>
    <w:unhideWhenUsed/>
    <w:rsid w:val="002C2563"/>
    <w:rPr>
      <w:rFonts w:ascii="Consolas" w:hAnsi="Consolas"/>
      <w:sz w:val="24"/>
      <w:szCs w:val="24"/>
    </w:rPr>
  </w:style>
  <w:style w:type="character" w:styleId="HTMLTypewriter">
    <w:name w:val="HTML Typewriter"/>
    <w:basedOn w:val="DefaultParagraphFont"/>
    <w:uiPriority w:val="99"/>
    <w:semiHidden/>
    <w:unhideWhenUsed/>
    <w:rsid w:val="002C2563"/>
    <w:rPr>
      <w:rFonts w:ascii="Consolas" w:hAnsi="Consolas"/>
      <w:sz w:val="22"/>
      <w:szCs w:val="20"/>
    </w:rPr>
  </w:style>
  <w:style w:type="character" w:styleId="HTMLVariable">
    <w:name w:val="HTML Variable"/>
    <w:basedOn w:val="DefaultParagraphFont"/>
    <w:uiPriority w:val="99"/>
    <w:semiHidden/>
    <w:unhideWhenUsed/>
    <w:rsid w:val="002C2563"/>
    <w:rPr>
      <w:i/>
      <w:iCs/>
    </w:rPr>
  </w:style>
  <w:style w:type="character" w:styleId="Hyperlink">
    <w:name w:val="Hyperlink"/>
    <w:basedOn w:val="DefaultParagraphFont"/>
    <w:uiPriority w:val="99"/>
    <w:unhideWhenUsed/>
    <w:rsid w:val="00CD5E29"/>
    <w:rPr>
      <w:color w:val="11698B" w:themeColor="accent4" w:themeShade="BF"/>
      <w:u w:val="single"/>
    </w:rPr>
  </w:style>
  <w:style w:type="paragraph" w:styleId="Index1">
    <w:name w:val="index 1"/>
    <w:basedOn w:val="Normal"/>
    <w:next w:val="Normal"/>
    <w:autoRedefine/>
    <w:uiPriority w:val="99"/>
    <w:semiHidden/>
    <w:unhideWhenUsed/>
    <w:rsid w:val="002C2563"/>
    <w:pPr>
      <w:ind w:left="220" w:hanging="220"/>
    </w:pPr>
    <w:rPr>
      <w:color w:val="595959" w:themeColor="text1" w:themeTint="A6"/>
      <w:sz w:val="22"/>
      <w:szCs w:val="22"/>
      <w:lang w:val="en-US"/>
    </w:rPr>
  </w:style>
  <w:style w:type="paragraph" w:styleId="Index2">
    <w:name w:val="index 2"/>
    <w:basedOn w:val="Normal"/>
    <w:next w:val="Normal"/>
    <w:autoRedefine/>
    <w:uiPriority w:val="99"/>
    <w:semiHidden/>
    <w:unhideWhenUsed/>
    <w:rsid w:val="002C2563"/>
    <w:pPr>
      <w:ind w:left="440" w:hanging="220"/>
    </w:pPr>
    <w:rPr>
      <w:color w:val="595959" w:themeColor="text1" w:themeTint="A6"/>
      <w:sz w:val="22"/>
      <w:szCs w:val="22"/>
      <w:lang w:val="en-US"/>
    </w:rPr>
  </w:style>
  <w:style w:type="paragraph" w:styleId="Index3">
    <w:name w:val="index 3"/>
    <w:basedOn w:val="Normal"/>
    <w:next w:val="Normal"/>
    <w:autoRedefine/>
    <w:uiPriority w:val="99"/>
    <w:semiHidden/>
    <w:unhideWhenUsed/>
    <w:rsid w:val="002C2563"/>
    <w:pPr>
      <w:ind w:left="660" w:hanging="220"/>
    </w:pPr>
    <w:rPr>
      <w:color w:val="595959" w:themeColor="text1" w:themeTint="A6"/>
      <w:sz w:val="22"/>
      <w:szCs w:val="22"/>
      <w:lang w:val="en-US"/>
    </w:rPr>
  </w:style>
  <w:style w:type="paragraph" w:styleId="Index4">
    <w:name w:val="index 4"/>
    <w:basedOn w:val="Normal"/>
    <w:next w:val="Normal"/>
    <w:autoRedefine/>
    <w:uiPriority w:val="99"/>
    <w:semiHidden/>
    <w:unhideWhenUsed/>
    <w:rsid w:val="002C2563"/>
    <w:pPr>
      <w:ind w:left="880" w:hanging="220"/>
    </w:pPr>
    <w:rPr>
      <w:color w:val="595959" w:themeColor="text1" w:themeTint="A6"/>
      <w:sz w:val="22"/>
      <w:szCs w:val="22"/>
      <w:lang w:val="en-US"/>
    </w:rPr>
  </w:style>
  <w:style w:type="paragraph" w:styleId="Index5">
    <w:name w:val="index 5"/>
    <w:basedOn w:val="Normal"/>
    <w:next w:val="Normal"/>
    <w:autoRedefine/>
    <w:uiPriority w:val="99"/>
    <w:semiHidden/>
    <w:unhideWhenUsed/>
    <w:rsid w:val="002C2563"/>
    <w:pPr>
      <w:ind w:left="1100" w:hanging="220"/>
    </w:pPr>
    <w:rPr>
      <w:color w:val="595959" w:themeColor="text1" w:themeTint="A6"/>
      <w:sz w:val="22"/>
      <w:szCs w:val="22"/>
      <w:lang w:val="en-US"/>
    </w:rPr>
  </w:style>
  <w:style w:type="paragraph" w:styleId="Index6">
    <w:name w:val="index 6"/>
    <w:basedOn w:val="Normal"/>
    <w:next w:val="Normal"/>
    <w:autoRedefine/>
    <w:uiPriority w:val="99"/>
    <w:semiHidden/>
    <w:unhideWhenUsed/>
    <w:rsid w:val="002C2563"/>
    <w:pPr>
      <w:ind w:left="1320" w:hanging="220"/>
    </w:pPr>
    <w:rPr>
      <w:color w:val="595959" w:themeColor="text1" w:themeTint="A6"/>
      <w:sz w:val="22"/>
      <w:szCs w:val="22"/>
      <w:lang w:val="en-US"/>
    </w:rPr>
  </w:style>
  <w:style w:type="paragraph" w:styleId="Index7">
    <w:name w:val="index 7"/>
    <w:basedOn w:val="Normal"/>
    <w:next w:val="Normal"/>
    <w:autoRedefine/>
    <w:uiPriority w:val="99"/>
    <w:semiHidden/>
    <w:unhideWhenUsed/>
    <w:rsid w:val="002C2563"/>
    <w:pPr>
      <w:ind w:left="1540" w:hanging="220"/>
    </w:pPr>
    <w:rPr>
      <w:color w:val="595959" w:themeColor="text1" w:themeTint="A6"/>
      <w:sz w:val="22"/>
      <w:szCs w:val="22"/>
      <w:lang w:val="en-US"/>
    </w:rPr>
  </w:style>
  <w:style w:type="paragraph" w:styleId="Index8">
    <w:name w:val="index 8"/>
    <w:basedOn w:val="Normal"/>
    <w:next w:val="Normal"/>
    <w:autoRedefine/>
    <w:uiPriority w:val="99"/>
    <w:semiHidden/>
    <w:unhideWhenUsed/>
    <w:rsid w:val="002C2563"/>
    <w:pPr>
      <w:ind w:left="1760" w:hanging="220"/>
    </w:pPr>
    <w:rPr>
      <w:color w:val="595959" w:themeColor="text1" w:themeTint="A6"/>
      <w:sz w:val="22"/>
      <w:szCs w:val="22"/>
      <w:lang w:val="en-US"/>
    </w:rPr>
  </w:style>
  <w:style w:type="paragraph" w:styleId="Index9">
    <w:name w:val="index 9"/>
    <w:basedOn w:val="Normal"/>
    <w:next w:val="Normal"/>
    <w:autoRedefine/>
    <w:uiPriority w:val="99"/>
    <w:semiHidden/>
    <w:unhideWhenUsed/>
    <w:rsid w:val="002C2563"/>
    <w:pPr>
      <w:ind w:left="1980" w:hanging="220"/>
    </w:pPr>
    <w:rPr>
      <w:color w:val="595959" w:themeColor="text1" w:themeTint="A6"/>
      <w:sz w:val="22"/>
      <w:szCs w:val="22"/>
      <w:lang w:val="en-US"/>
    </w:rPr>
  </w:style>
  <w:style w:type="paragraph" w:styleId="IndexHeading">
    <w:name w:val="index heading"/>
    <w:basedOn w:val="Normal"/>
    <w:next w:val="Index1"/>
    <w:uiPriority w:val="99"/>
    <w:semiHidden/>
    <w:unhideWhenUsed/>
    <w:rsid w:val="002C2563"/>
    <w:pPr>
      <w:spacing w:after="200" w:line="288" w:lineRule="auto"/>
    </w:pPr>
    <w:rPr>
      <w:rFonts w:asciiTheme="majorHAnsi" w:eastAsiaTheme="majorEastAsia" w:hAnsiTheme="majorHAnsi" w:cstheme="majorBidi"/>
      <w:b/>
      <w:bCs/>
      <w:color w:val="595959" w:themeColor="text1" w:themeTint="A6"/>
      <w:sz w:val="22"/>
      <w:szCs w:val="22"/>
      <w:lang w:val="en-US"/>
    </w:rPr>
  </w:style>
  <w:style w:type="character" w:styleId="IntenseEmphasis">
    <w:name w:val="Intense Emphasis"/>
    <w:basedOn w:val="DefaultParagraphFont"/>
    <w:uiPriority w:val="21"/>
    <w:semiHidden/>
    <w:unhideWhenUsed/>
    <w:qFormat/>
    <w:rsid w:val="00CD5E29"/>
    <w:rPr>
      <w:i/>
      <w:iCs/>
      <w:color w:val="11826C" w:themeColor="accent1" w:themeShade="BF"/>
    </w:rPr>
  </w:style>
  <w:style w:type="paragraph" w:styleId="IntenseQuote">
    <w:name w:val="Intense Quote"/>
    <w:basedOn w:val="Normal"/>
    <w:next w:val="Normal"/>
    <w:link w:val="IntenseQuoteChar"/>
    <w:uiPriority w:val="30"/>
    <w:semiHidden/>
    <w:unhideWhenUsed/>
    <w:qFormat/>
    <w:rsid w:val="00CD5E29"/>
    <w:pPr>
      <w:pBdr>
        <w:top w:val="single" w:sz="4" w:space="10" w:color="17AE92" w:themeColor="accent1"/>
        <w:bottom w:val="single" w:sz="4" w:space="10" w:color="17AE92" w:themeColor="accent1"/>
      </w:pBdr>
      <w:spacing w:before="360" w:after="360" w:line="288" w:lineRule="auto"/>
      <w:ind w:left="864" w:right="864"/>
      <w:jc w:val="center"/>
    </w:pPr>
    <w:rPr>
      <w:i/>
      <w:iCs/>
      <w:color w:val="11826C" w:themeColor="accent1" w:themeShade="BF"/>
      <w:sz w:val="22"/>
      <w:szCs w:val="22"/>
      <w:lang w:val="en-US"/>
    </w:rPr>
  </w:style>
  <w:style w:type="character" w:customStyle="1" w:styleId="IntenseQuoteChar">
    <w:name w:val="Intense Quote Char"/>
    <w:basedOn w:val="DefaultParagraphFont"/>
    <w:link w:val="IntenseQuote"/>
    <w:uiPriority w:val="30"/>
    <w:semiHidden/>
    <w:rsid w:val="00CD5E29"/>
    <w:rPr>
      <w:i/>
      <w:iCs/>
      <w:color w:val="11826C" w:themeColor="accent1" w:themeShade="BF"/>
    </w:rPr>
  </w:style>
  <w:style w:type="character" w:styleId="IntenseReference">
    <w:name w:val="Intense Reference"/>
    <w:basedOn w:val="DefaultParagraphFont"/>
    <w:uiPriority w:val="32"/>
    <w:semiHidden/>
    <w:unhideWhenUsed/>
    <w:qFormat/>
    <w:rsid w:val="00CD5E29"/>
    <w:rPr>
      <w:b/>
      <w:bCs/>
      <w:caps w:val="0"/>
      <w:smallCaps/>
      <w:color w:val="11826C" w:themeColor="accent1" w:themeShade="BF"/>
      <w:spacing w:val="5"/>
    </w:rPr>
  </w:style>
  <w:style w:type="table" w:styleId="LightGrid">
    <w:name w:val="Light Grid"/>
    <w:basedOn w:val="TableNormal"/>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LightGrid-Accent2">
    <w:name w:val="Light Grid Accent 2"/>
    <w:basedOn w:val="TableNormal"/>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LightGrid-Accent3">
    <w:name w:val="Light Grid Accent 3"/>
    <w:basedOn w:val="TableNormal"/>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LightGrid-Accent4">
    <w:name w:val="Light Grid Accent 4"/>
    <w:basedOn w:val="TableNormal"/>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LightGrid-Accent5">
    <w:name w:val="Light Grid Accent 5"/>
    <w:basedOn w:val="TableNormal"/>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LightGrid-Accent6">
    <w:name w:val="Light Grid Accent 6"/>
    <w:basedOn w:val="TableNormal"/>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LightList">
    <w:name w:val="Light List"/>
    <w:basedOn w:val="TableNormal"/>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LightList-Accent2">
    <w:name w:val="Light List Accent 2"/>
    <w:basedOn w:val="TableNormal"/>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LightList-Accent3">
    <w:name w:val="Light List Accent 3"/>
    <w:basedOn w:val="TableNormal"/>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LightList-Accent4">
    <w:name w:val="Light List Accent 4"/>
    <w:basedOn w:val="TableNormal"/>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LightList-Accent5">
    <w:name w:val="Light List Accent 5"/>
    <w:basedOn w:val="TableNormal"/>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LightList-Accent6">
    <w:name w:val="Light List Accent 6"/>
    <w:basedOn w:val="TableNormal"/>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LightShading">
    <w:name w:val="Light Shading"/>
    <w:basedOn w:val="TableNormal"/>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LightShading-Accent2">
    <w:name w:val="Light Shading Accent 2"/>
    <w:basedOn w:val="TableNormal"/>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LightShading-Accent3">
    <w:name w:val="Light Shading Accent 3"/>
    <w:basedOn w:val="TableNormal"/>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LightShading-Accent4">
    <w:name w:val="Light Shading Accent 4"/>
    <w:basedOn w:val="TableNormal"/>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LightShading-Accent5">
    <w:name w:val="Light Shading Accent 5"/>
    <w:basedOn w:val="TableNormal"/>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LightShading-Accent6">
    <w:name w:val="Light Shading Accent 6"/>
    <w:basedOn w:val="TableNormal"/>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LineNumber">
    <w:name w:val="line number"/>
    <w:basedOn w:val="DefaultParagraphFont"/>
    <w:uiPriority w:val="99"/>
    <w:semiHidden/>
    <w:unhideWhenUsed/>
    <w:rsid w:val="002C2563"/>
  </w:style>
  <w:style w:type="paragraph" w:styleId="List">
    <w:name w:val="List"/>
    <w:basedOn w:val="Normal"/>
    <w:uiPriority w:val="99"/>
    <w:semiHidden/>
    <w:unhideWhenUsed/>
    <w:rsid w:val="002C2563"/>
    <w:pPr>
      <w:spacing w:after="200" w:line="288" w:lineRule="auto"/>
      <w:ind w:left="360" w:hanging="360"/>
      <w:contextualSpacing/>
    </w:pPr>
    <w:rPr>
      <w:color w:val="595959" w:themeColor="text1" w:themeTint="A6"/>
      <w:sz w:val="22"/>
      <w:szCs w:val="22"/>
      <w:lang w:val="en-US"/>
    </w:rPr>
  </w:style>
  <w:style w:type="paragraph" w:styleId="List2">
    <w:name w:val="List 2"/>
    <w:basedOn w:val="Normal"/>
    <w:uiPriority w:val="99"/>
    <w:semiHidden/>
    <w:unhideWhenUsed/>
    <w:rsid w:val="002C2563"/>
    <w:pPr>
      <w:spacing w:after="200" w:line="288" w:lineRule="auto"/>
      <w:ind w:left="720" w:hanging="360"/>
      <w:contextualSpacing/>
    </w:pPr>
    <w:rPr>
      <w:color w:val="595959" w:themeColor="text1" w:themeTint="A6"/>
      <w:sz w:val="22"/>
      <w:szCs w:val="22"/>
      <w:lang w:val="en-US"/>
    </w:rPr>
  </w:style>
  <w:style w:type="paragraph" w:styleId="List3">
    <w:name w:val="List 3"/>
    <w:basedOn w:val="Normal"/>
    <w:uiPriority w:val="99"/>
    <w:semiHidden/>
    <w:unhideWhenUsed/>
    <w:rsid w:val="002C2563"/>
    <w:pPr>
      <w:spacing w:after="200" w:line="288" w:lineRule="auto"/>
      <w:ind w:left="1080" w:hanging="360"/>
      <w:contextualSpacing/>
    </w:pPr>
    <w:rPr>
      <w:color w:val="595959" w:themeColor="text1" w:themeTint="A6"/>
      <w:sz w:val="22"/>
      <w:szCs w:val="22"/>
      <w:lang w:val="en-US"/>
    </w:rPr>
  </w:style>
  <w:style w:type="paragraph" w:styleId="List4">
    <w:name w:val="List 4"/>
    <w:basedOn w:val="Normal"/>
    <w:uiPriority w:val="99"/>
    <w:semiHidden/>
    <w:unhideWhenUsed/>
    <w:rsid w:val="002C2563"/>
    <w:pPr>
      <w:spacing w:after="200" w:line="288" w:lineRule="auto"/>
      <w:ind w:left="1440" w:hanging="360"/>
      <w:contextualSpacing/>
    </w:pPr>
    <w:rPr>
      <w:color w:val="595959" w:themeColor="text1" w:themeTint="A6"/>
      <w:sz w:val="22"/>
      <w:szCs w:val="22"/>
      <w:lang w:val="en-US"/>
    </w:rPr>
  </w:style>
  <w:style w:type="paragraph" w:styleId="List5">
    <w:name w:val="List 5"/>
    <w:basedOn w:val="Normal"/>
    <w:uiPriority w:val="99"/>
    <w:semiHidden/>
    <w:unhideWhenUsed/>
    <w:rsid w:val="002C2563"/>
    <w:pPr>
      <w:spacing w:after="200" w:line="288" w:lineRule="auto"/>
      <w:ind w:left="1800" w:hanging="360"/>
      <w:contextualSpacing/>
    </w:pPr>
    <w:rPr>
      <w:color w:val="595959" w:themeColor="text1" w:themeTint="A6"/>
      <w:sz w:val="22"/>
      <w:szCs w:val="22"/>
      <w:lang w:val="en-US"/>
    </w:rPr>
  </w:style>
  <w:style w:type="paragraph" w:styleId="ListBullet">
    <w:name w:val="List Bullet"/>
    <w:basedOn w:val="Normal"/>
    <w:uiPriority w:val="99"/>
    <w:semiHidden/>
    <w:unhideWhenUsed/>
    <w:rsid w:val="002C2563"/>
    <w:pPr>
      <w:numPr>
        <w:numId w:val="1"/>
      </w:numPr>
      <w:spacing w:after="200" w:line="288" w:lineRule="auto"/>
      <w:contextualSpacing/>
    </w:pPr>
    <w:rPr>
      <w:color w:val="595959" w:themeColor="text1" w:themeTint="A6"/>
      <w:sz w:val="22"/>
      <w:szCs w:val="22"/>
      <w:lang w:val="en-US"/>
    </w:rPr>
  </w:style>
  <w:style w:type="paragraph" w:styleId="ListBullet2">
    <w:name w:val="List Bullet 2"/>
    <w:basedOn w:val="Normal"/>
    <w:uiPriority w:val="99"/>
    <w:semiHidden/>
    <w:unhideWhenUsed/>
    <w:rsid w:val="002C2563"/>
    <w:pPr>
      <w:numPr>
        <w:numId w:val="2"/>
      </w:numPr>
      <w:spacing w:after="200" w:line="288" w:lineRule="auto"/>
      <w:contextualSpacing/>
    </w:pPr>
    <w:rPr>
      <w:color w:val="595959" w:themeColor="text1" w:themeTint="A6"/>
      <w:sz w:val="22"/>
      <w:szCs w:val="22"/>
      <w:lang w:val="en-US"/>
    </w:rPr>
  </w:style>
  <w:style w:type="paragraph" w:styleId="ListBullet3">
    <w:name w:val="List Bullet 3"/>
    <w:basedOn w:val="Normal"/>
    <w:uiPriority w:val="99"/>
    <w:semiHidden/>
    <w:unhideWhenUsed/>
    <w:rsid w:val="002C2563"/>
    <w:pPr>
      <w:numPr>
        <w:numId w:val="3"/>
      </w:numPr>
      <w:spacing w:after="200" w:line="288" w:lineRule="auto"/>
      <w:contextualSpacing/>
    </w:pPr>
    <w:rPr>
      <w:color w:val="595959" w:themeColor="text1" w:themeTint="A6"/>
      <w:sz w:val="22"/>
      <w:szCs w:val="22"/>
      <w:lang w:val="en-US"/>
    </w:rPr>
  </w:style>
  <w:style w:type="paragraph" w:styleId="ListBullet4">
    <w:name w:val="List Bullet 4"/>
    <w:basedOn w:val="Normal"/>
    <w:uiPriority w:val="99"/>
    <w:semiHidden/>
    <w:unhideWhenUsed/>
    <w:rsid w:val="002C2563"/>
    <w:pPr>
      <w:numPr>
        <w:numId w:val="4"/>
      </w:numPr>
      <w:spacing w:after="200" w:line="288" w:lineRule="auto"/>
      <w:contextualSpacing/>
    </w:pPr>
    <w:rPr>
      <w:color w:val="595959" w:themeColor="text1" w:themeTint="A6"/>
      <w:sz w:val="22"/>
      <w:szCs w:val="22"/>
      <w:lang w:val="en-US"/>
    </w:rPr>
  </w:style>
  <w:style w:type="paragraph" w:styleId="ListBullet5">
    <w:name w:val="List Bullet 5"/>
    <w:basedOn w:val="Normal"/>
    <w:uiPriority w:val="99"/>
    <w:semiHidden/>
    <w:unhideWhenUsed/>
    <w:rsid w:val="002C2563"/>
    <w:pPr>
      <w:numPr>
        <w:numId w:val="5"/>
      </w:numPr>
      <w:spacing w:after="200" w:line="288" w:lineRule="auto"/>
      <w:contextualSpacing/>
    </w:pPr>
    <w:rPr>
      <w:color w:val="595959" w:themeColor="text1" w:themeTint="A6"/>
      <w:sz w:val="22"/>
      <w:szCs w:val="22"/>
      <w:lang w:val="en-US"/>
    </w:rPr>
  </w:style>
  <w:style w:type="paragraph" w:styleId="ListContinue">
    <w:name w:val="List Continue"/>
    <w:basedOn w:val="Normal"/>
    <w:uiPriority w:val="99"/>
    <w:semiHidden/>
    <w:unhideWhenUsed/>
    <w:rsid w:val="002C2563"/>
    <w:pPr>
      <w:spacing w:after="120" w:line="288" w:lineRule="auto"/>
      <w:ind w:left="360"/>
      <w:contextualSpacing/>
    </w:pPr>
    <w:rPr>
      <w:color w:val="595959" w:themeColor="text1" w:themeTint="A6"/>
      <w:sz w:val="22"/>
      <w:szCs w:val="22"/>
      <w:lang w:val="en-US"/>
    </w:rPr>
  </w:style>
  <w:style w:type="paragraph" w:styleId="ListContinue2">
    <w:name w:val="List Continue 2"/>
    <w:basedOn w:val="Normal"/>
    <w:uiPriority w:val="99"/>
    <w:semiHidden/>
    <w:unhideWhenUsed/>
    <w:rsid w:val="002C2563"/>
    <w:pPr>
      <w:spacing w:after="120" w:line="288" w:lineRule="auto"/>
      <w:ind w:left="720"/>
      <w:contextualSpacing/>
    </w:pPr>
    <w:rPr>
      <w:color w:val="595959" w:themeColor="text1" w:themeTint="A6"/>
      <w:sz w:val="22"/>
      <w:szCs w:val="22"/>
      <w:lang w:val="en-US"/>
    </w:rPr>
  </w:style>
  <w:style w:type="paragraph" w:styleId="ListContinue3">
    <w:name w:val="List Continue 3"/>
    <w:basedOn w:val="Normal"/>
    <w:uiPriority w:val="99"/>
    <w:semiHidden/>
    <w:unhideWhenUsed/>
    <w:rsid w:val="002C2563"/>
    <w:pPr>
      <w:spacing w:after="120" w:line="288" w:lineRule="auto"/>
      <w:ind w:left="1080"/>
      <w:contextualSpacing/>
    </w:pPr>
    <w:rPr>
      <w:color w:val="595959" w:themeColor="text1" w:themeTint="A6"/>
      <w:sz w:val="22"/>
      <w:szCs w:val="22"/>
      <w:lang w:val="en-US"/>
    </w:rPr>
  </w:style>
  <w:style w:type="paragraph" w:styleId="ListContinue4">
    <w:name w:val="List Continue 4"/>
    <w:basedOn w:val="Normal"/>
    <w:uiPriority w:val="99"/>
    <w:semiHidden/>
    <w:unhideWhenUsed/>
    <w:rsid w:val="002C2563"/>
    <w:pPr>
      <w:spacing w:after="120" w:line="288" w:lineRule="auto"/>
      <w:ind w:left="1440"/>
      <w:contextualSpacing/>
    </w:pPr>
    <w:rPr>
      <w:color w:val="595959" w:themeColor="text1" w:themeTint="A6"/>
      <w:sz w:val="22"/>
      <w:szCs w:val="22"/>
      <w:lang w:val="en-US"/>
    </w:rPr>
  </w:style>
  <w:style w:type="paragraph" w:styleId="ListContinue5">
    <w:name w:val="List Continue 5"/>
    <w:basedOn w:val="Normal"/>
    <w:uiPriority w:val="99"/>
    <w:semiHidden/>
    <w:unhideWhenUsed/>
    <w:rsid w:val="002C2563"/>
    <w:pPr>
      <w:spacing w:after="120" w:line="288" w:lineRule="auto"/>
      <w:ind w:left="1800"/>
      <w:contextualSpacing/>
    </w:pPr>
    <w:rPr>
      <w:color w:val="595959" w:themeColor="text1" w:themeTint="A6"/>
      <w:sz w:val="22"/>
      <w:szCs w:val="22"/>
      <w:lang w:val="en-US"/>
    </w:rPr>
  </w:style>
  <w:style w:type="paragraph" w:styleId="ListNumber">
    <w:name w:val="List Number"/>
    <w:basedOn w:val="Normal"/>
    <w:uiPriority w:val="99"/>
    <w:semiHidden/>
    <w:unhideWhenUsed/>
    <w:rsid w:val="002C2563"/>
    <w:pPr>
      <w:numPr>
        <w:numId w:val="6"/>
      </w:numPr>
      <w:spacing w:after="200" w:line="288" w:lineRule="auto"/>
      <w:contextualSpacing/>
    </w:pPr>
    <w:rPr>
      <w:color w:val="595959" w:themeColor="text1" w:themeTint="A6"/>
      <w:sz w:val="22"/>
      <w:szCs w:val="22"/>
      <w:lang w:val="en-US"/>
    </w:rPr>
  </w:style>
  <w:style w:type="paragraph" w:styleId="ListNumber2">
    <w:name w:val="List Number 2"/>
    <w:basedOn w:val="Normal"/>
    <w:uiPriority w:val="99"/>
    <w:semiHidden/>
    <w:unhideWhenUsed/>
    <w:rsid w:val="002C2563"/>
    <w:pPr>
      <w:numPr>
        <w:numId w:val="7"/>
      </w:numPr>
      <w:spacing w:after="200" w:line="288" w:lineRule="auto"/>
      <w:contextualSpacing/>
    </w:pPr>
    <w:rPr>
      <w:color w:val="595959" w:themeColor="text1" w:themeTint="A6"/>
      <w:sz w:val="22"/>
      <w:szCs w:val="22"/>
      <w:lang w:val="en-US"/>
    </w:rPr>
  </w:style>
  <w:style w:type="paragraph" w:styleId="ListNumber3">
    <w:name w:val="List Number 3"/>
    <w:basedOn w:val="Normal"/>
    <w:uiPriority w:val="99"/>
    <w:semiHidden/>
    <w:unhideWhenUsed/>
    <w:rsid w:val="002C2563"/>
    <w:pPr>
      <w:numPr>
        <w:numId w:val="8"/>
      </w:numPr>
      <w:spacing w:after="200" w:line="288" w:lineRule="auto"/>
      <w:contextualSpacing/>
    </w:pPr>
    <w:rPr>
      <w:color w:val="595959" w:themeColor="text1" w:themeTint="A6"/>
      <w:sz w:val="22"/>
      <w:szCs w:val="22"/>
      <w:lang w:val="en-US"/>
    </w:rPr>
  </w:style>
  <w:style w:type="paragraph" w:styleId="ListNumber4">
    <w:name w:val="List Number 4"/>
    <w:basedOn w:val="Normal"/>
    <w:uiPriority w:val="99"/>
    <w:semiHidden/>
    <w:unhideWhenUsed/>
    <w:rsid w:val="002C2563"/>
    <w:pPr>
      <w:numPr>
        <w:numId w:val="9"/>
      </w:numPr>
      <w:spacing w:after="200" w:line="288" w:lineRule="auto"/>
      <w:contextualSpacing/>
    </w:pPr>
    <w:rPr>
      <w:color w:val="595959" w:themeColor="text1" w:themeTint="A6"/>
      <w:sz w:val="22"/>
      <w:szCs w:val="22"/>
      <w:lang w:val="en-US"/>
    </w:rPr>
  </w:style>
  <w:style w:type="paragraph" w:styleId="ListNumber5">
    <w:name w:val="List Number 5"/>
    <w:basedOn w:val="Normal"/>
    <w:uiPriority w:val="99"/>
    <w:semiHidden/>
    <w:unhideWhenUsed/>
    <w:rsid w:val="002C2563"/>
    <w:pPr>
      <w:numPr>
        <w:numId w:val="10"/>
      </w:numPr>
      <w:spacing w:after="200" w:line="288" w:lineRule="auto"/>
      <w:contextualSpacing/>
    </w:pPr>
    <w:rPr>
      <w:color w:val="595959" w:themeColor="text1" w:themeTint="A6"/>
      <w:sz w:val="22"/>
      <w:szCs w:val="22"/>
      <w:lang w:val="en-US"/>
    </w:rPr>
  </w:style>
  <w:style w:type="paragraph" w:styleId="ListParagraph">
    <w:name w:val="List Paragraph"/>
    <w:basedOn w:val="Normal"/>
    <w:uiPriority w:val="34"/>
    <w:semiHidden/>
    <w:unhideWhenUsed/>
    <w:qFormat/>
    <w:rsid w:val="002C2563"/>
    <w:pPr>
      <w:spacing w:after="200" w:line="288" w:lineRule="auto"/>
      <w:ind w:left="720"/>
      <w:contextualSpacing/>
    </w:pPr>
    <w:rPr>
      <w:color w:val="595959" w:themeColor="text1" w:themeTint="A6"/>
      <w:sz w:val="22"/>
      <w:szCs w:val="22"/>
      <w:lang w:val="en-US"/>
    </w:rPr>
  </w:style>
  <w:style w:type="table" w:styleId="ListTable1Light">
    <w:name w:val="List Table 1 Light"/>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1Light-Accent2">
    <w:name w:val="List Table 1 Light Accent 2"/>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1Light-Accent3">
    <w:name w:val="List Table 1 Light Accent 3"/>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1Light-Accent4">
    <w:name w:val="List Table 1 Light Accent 4"/>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1Light-Accent5">
    <w:name w:val="List Table 1 Light Accent 5"/>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1Light-Accent6">
    <w:name w:val="List Table 1 Light Accent 6"/>
    <w:basedOn w:val="TableNormal"/>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2">
    <w:name w:val="List Table 2"/>
    <w:basedOn w:val="TableNormal"/>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2-Accent2">
    <w:name w:val="List Table 2 Accent 2"/>
    <w:basedOn w:val="TableNormal"/>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2-Accent3">
    <w:name w:val="List Table 2 Accent 3"/>
    <w:basedOn w:val="TableNormal"/>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2-Accent4">
    <w:name w:val="List Table 2 Accent 4"/>
    <w:basedOn w:val="TableNormal"/>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2-Accent5">
    <w:name w:val="List Table 2 Accent 5"/>
    <w:basedOn w:val="TableNormal"/>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2-Accent6">
    <w:name w:val="List Table 2 Accent 6"/>
    <w:basedOn w:val="TableNormal"/>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3">
    <w:name w:val="List Table 3"/>
    <w:basedOn w:val="TableNormal"/>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Table3-Accent2">
    <w:name w:val="List Table 3 Accent 2"/>
    <w:basedOn w:val="TableNormal"/>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Table3-Accent3">
    <w:name w:val="List Table 3 Accent 3"/>
    <w:basedOn w:val="TableNormal"/>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Table3-Accent4">
    <w:name w:val="List Table 3 Accent 4"/>
    <w:basedOn w:val="TableNormal"/>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Table3-Accent5">
    <w:name w:val="List Table 3 Accent 5"/>
    <w:basedOn w:val="TableNormal"/>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Table3-Accent6">
    <w:name w:val="List Table 3 Accent 6"/>
    <w:basedOn w:val="TableNormal"/>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Table4">
    <w:name w:val="List Table 4"/>
    <w:basedOn w:val="Table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4-Accent2">
    <w:name w:val="List Table 4 Accent 2"/>
    <w:basedOn w:val="Table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4-Accent3">
    <w:name w:val="List Table 4 Accent 3"/>
    <w:basedOn w:val="Table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4-Accent4">
    <w:name w:val="List Table 4 Accent 4"/>
    <w:basedOn w:val="Table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4-Accent5">
    <w:name w:val="List Table 4 Accent 5"/>
    <w:basedOn w:val="Table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4-Accent6">
    <w:name w:val="List Table 4 Accent 6"/>
    <w:basedOn w:val="Table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5Dark">
    <w:name w:val="List Table 5 Dark"/>
    <w:basedOn w:val="TableNormal"/>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Table6Colorful-Accent2">
    <w:name w:val="List Table 6 Colorful Accent 2"/>
    <w:basedOn w:val="TableNormal"/>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Table6Colorful-Accent3">
    <w:name w:val="List Table 6 Colorful Accent 3"/>
    <w:basedOn w:val="TableNormal"/>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Table6Colorful-Accent4">
    <w:name w:val="List Table 6 Colorful Accent 4"/>
    <w:basedOn w:val="TableNormal"/>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Table6Colorful-Accent5">
    <w:name w:val="List Table 6 Colorful Accent 5"/>
    <w:basedOn w:val="TableNormal"/>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Table6Colorful-Accent6">
    <w:name w:val="List Table 6 Colorful Accent 6"/>
    <w:basedOn w:val="TableNormal"/>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Table7Colorful">
    <w:name w:val="List Table 7 Colorful"/>
    <w:basedOn w:val="TableNormal"/>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C2563"/>
    <w:rPr>
      <w:rFonts w:ascii="Consolas" w:hAnsi="Consolas"/>
      <w:szCs w:val="20"/>
    </w:rPr>
  </w:style>
  <w:style w:type="table" w:styleId="MediumGrid1">
    <w:name w:val="Medium Grid 1"/>
    <w:basedOn w:val="TableNormal"/>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ediumGrid1-Accent2">
    <w:name w:val="Medium Grid 1 Accent 2"/>
    <w:basedOn w:val="TableNormal"/>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ediumGrid1-Accent3">
    <w:name w:val="Medium Grid 1 Accent 3"/>
    <w:basedOn w:val="TableNormal"/>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ediumGrid1-Accent4">
    <w:name w:val="Medium Grid 1 Accent 4"/>
    <w:basedOn w:val="TableNormal"/>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ediumGrid1-Accent5">
    <w:name w:val="Medium Grid 1 Accent 5"/>
    <w:basedOn w:val="TableNormal"/>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ediumGrid1-Accent6">
    <w:name w:val="Medium Grid 1 Accent 6"/>
    <w:basedOn w:val="TableNormal"/>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ediumGrid2">
    <w:name w:val="Medium Grid 2"/>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ediumGrid3-Accent2">
    <w:name w:val="Medium Grid 3 Accent 2"/>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ediumGrid3-Accent3">
    <w:name w:val="Medium Grid 3 Accent 3"/>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ediumGrid3-Accent4">
    <w:name w:val="Medium Grid 3 Accent 4"/>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ediumGrid3-Accent5">
    <w:name w:val="Medium Grid 3 Accent 5"/>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ediumGrid3-Accent6">
    <w:name w:val="Medium Grid 3 Accent 6"/>
    <w:basedOn w:val="Table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ediumList1">
    <w:name w:val="Medium List 1"/>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ediumList1-Accent2">
    <w:name w:val="Medium List 1 Accent 2"/>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ediumList1-Accent3">
    <w:name w:val="Medium List 1 Accent 3"/>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ediumList1-Accent4">
    <w:name w:val="Medium List 1 Accent 4"/>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ediumList1-Accent5">
    <w:name w:val="Medium List 1 Accent 5"/>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ediumList1-Accent6">
    <w:name w:val="Medium List 1 Accent 6"/>
    <w:basedOn w:val="TableNormal"/>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ediumList2">
    <w:name w:val="Medium List 2"/>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color w:val="262626" w:themeColor="text1" w:themeTint="D9"/>
      <w:lang w:val="en-US"/>
    </w:rPr>
  </w:style>
  <w:style w:type="character" w:customStyle="1" w:styleId="MessageHeaderChar">
    <w:name w:val="Message Header Char"/>
    <w:basedOn w:val="DefaultParagraphFont"/>
    <w:link w:val="MessageHeader"/>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NormalWeb">
    <w:name w:val="Normal (Web)"/>
    <w:basedOn w:val="Normal"/>
    <w:uiPriority w:val="99"/>
    <w:semiHidden/>
    <w:unhideWhenUsed/>
    <w:rsid w:val="002C2563"/>
    <w:pPr>
      <w:spacing w:after="200" w:line="288" w:lineRule="auto"/>
    </w:pPr>
    <w:rPr>
      <w:rFonts w:ascii="Times New Roman" w:hAnsi="Times New Roman" w:cs="Times New Roman"/>
      <w:color w:val="595959" w:themeColor="text1" w:themeTint="A6"/>
      <w:lang w:val="en-US"/>
    </w:rPr>
  </w:style>
  <w:style w:type="paragraph" w:styleId="NormalIndent">
    <w:name w:val="Normal Indent"/>
    <w:basedOn w:val="Normal"/>
    <w:uiPriority w:val="99"/>
    <w:semiHidden/>
    <w:unhideWhenUsed/>
    <w:rsid w:val="002C2563"/>
    <w:pPr>
      <w:spacing w:after="200" w:line="288" w:lineRule="auto"/>
      <w:ind w:left="720"/>
    </w:pPr>
    <w:rPr>
      <w:color w:val="595959" w:themeColor="text1" w:themeTint="A6"/>
      <w:sz w:val="22"/>
      <w:szCs w:val="22"/>
      <w:lang w:val="en-US"/>
    </w:rPr>
  </w:style>
  <w:style w:type="paragraph" w:styleId="NoteHeading">
    <w:name w:val="Note Heading"/>
    <w:basedOn w:val="Normal"/>
    <w:next w:val="Normal"/>
    <w:link w:val="NoteHeadingChar"/>
    <w:uiPriority w:val="99"/>
    <w:semiHidden/>
    <w:unhideWhenUsed/>
    <w:rsid w:val="002C2563"/>
    <w:rPr>
      <w:color w:val="595959" w:themeColor="text1" w:themeTint="A6"/>
      <w:sz w:val="22"/>
      <w:szCs w:val="22"/>
      <w:lang w:val="en-US"/>
    </w:rPr>
  </w:style>
  <w:style w:type="character" w:customStyle="1" w:styleId="NoteHeadingChar">
    <w:name w:val="Note Heading Char"/>
    <w:basedOn w:val="DefaultParagraphFont"/>
    <w:link w:val="NoteHeading"/>
    <w:uiPriority w:val="99"/>
    <w:semiHidden/>
    <w:rsid w:val="002C2563"/>
  </w:style>
  <w:style w:type="character" w:styleId="PageNumber">
    <w:name w:val="page number"/>
    <w:basedOn w:val="DefaultParagraphFont"/>
    <w:uiPriority w:val="99"/>
    <w:semiHidden/>
    <w:unhideWhenUsed/>
    <w:rsid w:val="002C2563"/>
  </w:style>
  <w:style w:type="table" w:styleId="PlainTable1">
    <w:name w:val="Plain Table 1"/>
    <w:basedOn w:val="TableNormal"/>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2563"/>
    <w:rPr>
      <w:rFonts w:ascii="Consolas" w:hAnsi="Consolas"/>
      <w:color w:val="595959" w:themeColor="text1" w:themeTint="A6"/>
      <w:sz w:val="22"/>
      <w:szCs w:val="21"/>
      <w:lang w:val="en-US"/>
    </w:rPr>
  </w:style>
  <w:style w:type="character" w:customStyle="1" w:styleId="PlainTextChar">
    <w:name w:val="Plain Text Char"/>
    <w:basedOn w:val="DefaultParagraphFont"/>
    <w:link w:val="PlainText"/>
    <w:uiPriority w:val="99"/>
    <w:semiHidden/>
    <w:rsid w:val="002C2563"/>
    <w:rPr>
      <w:rFonts w:ascii="Consolas" w:hAnsi="Consolas"/>
      <w:szCs w:val="21"/>
    </w:rPr>
  </w:style>
  <w:style w:type="paragraph" w:styleId="Quote">
    <w:name w:val="Quote"/>
    <w:basedOn w:val="Normal"/>
    <w:next w:val="Normal"/>
    <w:link w:val="QuoteChar"/>
    <w:uiPriority w:val="29"/>
    <w:semiHidden/>
    <w:unhideWhenUsed/>
    <w:qFormat/>
    <w:rsid w:val="002C2563"/>
    <w:pPr>
      <w:spacing w:before="200" w:after="160" w:line="288" w:lineRule="auto"/>
      <w:ind w:left="864" w:right="864"/>
      <w:jc w:val="center"/>
    </w:pPr>
    <w:rPr>
      <w:i/>
      <w:iCs/>
      <w:color w:val="404040" w:themeColor="text1" w:themeTint="BF"/>
      <w:sz w:val="22"/>
      <w:szCs w:val="22"/>
      <w:lang w:val="en-US"/>
    </w:rPr>
  </w:style>
  <w:style w:type="character" w:customStyle="1" w:styleId="QuoteChar">
    <w:name w:val="Quote Char"/>
    <w:basedOn w:val="DefaultParagraphFont"/>
    <w:link w:val="Quote"/>
    <w:uiPriority w:val="29"/>
    <w:semiHidden/>
    <w:rsid w:val="002C2563"/>
    <w:rPr>
      <w:i/>
      <w:iCs/>
      <w:color w:val="404040" w:themeColor="text1" w:themeTint="BF"/>
    </w:rPr>
  </w:style>
  <w:style w:type="character" w:styleId="Strong">
    <w:name w:val="Strong"/>
    <w:basedOn w:val="DefaultParagraphFont"/>
    <w:uiPriority w:val="22"/>
    <w:semiHidden/>
    <w:unhideWhenUsed/>
    <w:qFormat/>
    <w:rsid w:val="002C2563"/>
    <w:rPr>
      <w:b/>
      <w:bCs/>
    </w:rPr>
  </w:style>
  <w:style w:type="paragraph" w:styleId="Subtitle">
    <w:name w:val="Subtitle"/>
    <w:basedOn w:val="Normal"/>
    <w:next w:val="Normal"/>
    <w:link w:val="SubtitleChar"/>
    <w:uiPriority w:val="11"/>
    <w:semiHidden/>
    <w:unhideWhenUsed/>
    <w:qFormat/>
    <w:rsid w:val="002C2563"/>
    <w:pPr>
      <w:numPr>
        <w:ilvl w:val="1"/>
      </w:numPr>
      <w:spacing w:after="160" w:line="288" w:lineRule="auto"/>
    </w:pPr>
    <w:rPr>
      <w:rFonts w:eastAsiaTheme="minorEastAsia"/>
      <w:color w:val="5A5A5A" w:themeColor="text1" w:themeTint="A5"/>
      <w:spacing w:val="15"/>
      <w:sz w:val="22"/>
      <w:szCs w:val="22"/>
      <w:lang w:val="en-US"/>
    </w:rPr>
  </w:style>
  <w:style w:type="character" w:customStyle="1" w:styleId="SubtitleChar">
    <w:name w:val="Subtitle Char"/>
    <w:basedOn w:val="DefaultParagraphFont"/>
    <w:link w:val="Subtitle"/>
    <w:uiPriority w:val="11"/>
    <w:semiHidden/>
    <w:rsid w:val="002C2563"/>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2C2563"/>
    <w:rPr>
      <w:i/>
      <w:iCs/>
      <w:color w:val="404040" w:themeColor="text1" w:themeTint="BF"/>
    </w:rPr>
  </w:style>
  <w:style w:type="character" w:styleId="SubtleReference">
    <w:name w:val="Subtle Reference"/>
    <w:basedOn w:val="DefaultParagraphFont"/>
    <w:uiPriority w:val="31"/>
    <w:semiHidden/>
    <w:unhideWhenUsed/>
    <w:qFormat/>
    <w:rsid w:val="002C2563"/>
    <w:rPr>
      <w:smallCaps/>
      <w:color w:val="5A5A5A" w:themeColor="text1" w:themeTint="A5"/>
    </w:rPr>
  </w:style>
  <w:style w:type="table" w:styleId="Table3Deffects1">
    <w:name w:val="Table 3D effects 1"/>
    <w:basedOn w:val="TableNormal"/>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2563"/>
    <w:pPr>
      <w:spacing w:line="288" w:lineRule="auto"/>
      <w:ind w:left="220" w:hanging="220"/>
    </w:pPr>
    <w:rPr>
      <w:color w:val="595959" w:themeColor="text1" w:themeTint="A6"/>
      <w:sz w:val="22"/>
      <w:szCs w:val="22"/>
      <w:lang w:val="en-US"/>
    </w:rPr>
  </w:style>
  <w:style w:type="paragraph" w:styleId="TableofFigures">
    <w:name w:val="table of figures"/>
    <w:basedOn w:val="Normal"/>
    <w:next w:val="Normal"/>
    <w:uiPriority w:val="99"/>
    <w:semiHidden/>
    <w:unhideWhenUsed/>
    <w:rsid w:val="002C2563"/>
    <w:pPr>
      <w:spacing w:line="288" w:lineRule="auto"/>
    </w:pPr>
    <w:rPr>
      <w:color w:val="595959" w:themeColor="text1" w:themeTint="A6"/>
      <w:sz w:val="22"/>
      <w:szCs w:val="22"/>
      <w:lang w:val="en-US"/>
    </w:rPr>
  </w:style>
  <w:style w:type="table" w:styleId="TableProfessional">
    <w:name w:val="Table Professional"/>
    <w:basedOn w:val="Table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nhideWhenUsed/>
    <w:qFormat/>
    <w:rsid w:val="00B9569D"/>
    <w:pPr>
      <w:spacing w:line="216" w:lineRule="auto"/>
    </w:pPr>
    <w:rPr>
      <w:rFonts w:asciiTheme="majorHAnsi" w:eastAsiaTheme="majorEastAsia" w:hAnsiTheme="majorHAnsi" w:cstheme="majorBidi"/>
      <w:color w:val="0B5748" w:themeColor="accent1" w:themeShade="80"/>
      <w:sz w:val="28"/>
      <w:szCs w:val="56"/>
      <w:lang w:val="en-US"/>
    </w:rPr>
  </w:style>
  <w:style w:type="character" w:customStyle="1" w:styleId="TitleChar">
    <w:name w:val="Title Char"/>
    <w:basedOn w:val="DefaultParagraphFont"/>
    <w:link w:val="Title"/>
    <w:rsid w:val="00343FBB"/>
    <w:rPr>
      <w:rFonts w:asciiTheme="majorHAnsi" w:eastAsiaTheme="majorEastAsia" w:hAnsiTheme="majorHAnsi" w:cstheme="majorBidi"/>
      <w:color w:val="0B5748" w:themeColor="accent1" w:themeShade="80"/>
      <w:sz w:val="28"/>
      <w:szCs w:val="56"/>
    </w:rPr>
  </w:style>
  <w:style w:type="paragraph" w:styleId="TOAHeading">
    <w:name w:val="toa heading"/>
    <w:basedOn w:val="Normal"/>
    <w:next w:val="Normal"/>
    <w:uiPriority w:val="99"/>
    <w:semiHidden/>
    <w:unhideWhenUsed/>
    <w:rsid w:val="002C2563"/>
    <w:pPr>
      <w:spacing w:before="120" w:after="200" w:line="288" w:lineRule="auto"/>
    </w:pPr>
    <w:rPr>
      <w:rFonts w:asciiTheme="majorHAnsi" w:eastAsiaTheme="majorEastAsia" w:hAnsiTheme="majorHAnsi" w:cstheme="majorBidi"/>
      <w:b/>
      <w:bCs/>
      <w:color w:val="595959" w:themeColor="text1" w:themeTint="A6"/>
      <w:lang w:val="en-US"/>
    </w:rPr>
  </w:style>
  <w:style w:type="paragraph" w:styleId="TOC1">
    <w:name w:val="toc 1"/>
    <w:basedOn w:val="Normal"/>
    <w:next w:val="Normal"/>
    <w:autoRedefine/>
    <w:uiPriority w:val="39"/>
    <w:semiHidden/>
    <w:unhideWhenUsed/>
    <w:rsid w:val="002C2563"/>
    <w:pPr>
      <w:spacing w:after="100" w:line="288" w:lineRule="auto"/>
    </w:pPr>
    <w:rPr>
      <w:color w:val="595959" w:themeColor="text1" w:themeTint="A6"/>
      <w:sz w:val="22"/>
      <w:szCs w:val="22"/>
      <w:lang w:val="en-US"/>
    </w:rPr>
  </w:style>
  <w:style w:type="paragraph" w:styleId="TOC2">
    <w:name w:val="toc 2"/>
    <w:basedOn w:val="Normal"/>
    <w:next w:val="Normal"/>
    <w:autoRedefine/>
    <w:uiPriority w:val="39"/>
    <w:semiHidden/>
    <w:unhideWhenUsed/>
    <w:rsid w:val="002C2563"/>
    <w:pPr>
      <w:spacing w:after="100" w:line="288" w:lineRule="auto"/>
      <w:ind w:left="220"/>
    </w:pPr>
    <w:rPr>
      <w:color w:val="595959" w:themeColor="text1" w:themeTint="A6"/>
      <w:sz w:val="22"/>
      <w:szCs w:val="22"/>
      <w:lang w:val="en-US"/>
    </w:rPr>
  </w:style>
  <w:style w:type="paragraph" w:styleId="TOC3">
    <w:name w:val="toc 3"/>
    <w:basedOn w:val="Normal"/>
    <w:next w:val="Normal"/>
    <w:autoRedefine/>
    <w:uiPriority w:val="39"/>
    <w:semiHidden/>
    <w:unhideWhenUsed/>
    <w:rsid w:val="002C2563"/>
    <w:pPr>
      <w:spacing w:after="100" w:line="288" w:lineRule="auto"/>
      <w:ind w:left="440"/>
    </w:pPr>
    <w:rPr>
      <w:color w:val="595959" w:themeColor="text1" w:themeTint="A6"/>
      <w:sz w:val="22"/>
      <w:szCs w:val="22"/>
      <w:lang w:val="en-US"/>
    </w:rPr>
  </w:style>
  <w:style w:type="paragraph" w:styleId="TOC4">
    <w:name w:val="toc 4"/>
    <w:basedOn w:val="Normal"/>
    <w:next w:val="Normal"/>
    <w:autoRedefine/>
    <w:uiPriority w:val="39"/>
    <w:semiHidden/>
    <w:unhideWhenUsed/>
    <w:rsid w:val="002C2563"/>
    <w:pPr>
      <w:spacing w:after="100" w:line="288" w:lineRule="auto"/>
      <w:ind w:left="660"/>
    </w:pPr>
    <w:rPr>
      <w:color w:val="595959" w:themeColor="text1" w:themeTint="A6"/>
      <w:sz w:val="22"/>
      <w:szCs w:val="22"/>
      <w:lang w:val="en-US"/>
    </w:rPr>
  </w:style>
  <w:style w:type="paragraph" w:styleId="TOC5">
    <w:name w:val="toc 5"/>
    <w:basedOn w:val="Normal"/>
    <w:next w:val="Normal"/>
    <w:autoRedefine/>
    <w:uiPriority w:val="39"/>
    <w:semiHidden/>
    <w:unhideWhenUsed/>
    <w:rsid w:val="002C2563"/>
    <w:pPr>
      <w:spacing w:after="100" w:line="288" w:lineRule="auto"/>
      <w:ind w:left="880"/>
    </w:pPr>
    <w:rPr>
      <w:color w:val="595959" w:themeColor="text1" w:themeTint="A6"/>
      <w:sz w:val="22"/>
      <w:szCs w:val="22"/>
      <w:lang w:val="en-US"/>
    </w:rPr>
  </w:style>
  <w:style w:type="paragraph" w:styleId="TOC6">
    <w:name w:val="toc 6"/>
    <w:basedOn w:val="Normal"/>
    <w:next w:val="Normal"/>
    <w:autoRedefine/>
    <w:uiPriority w:val="39"/>
    <w:semiHidden/>
    <w:unhideWhenUsed/>
    <w:rsid w:val="002C2563"/>
    <w:pPr>
      <w:spacing w:after="100" w:line="288" w:lineRule="auto"/>
      <w:ind w:left="1100"/>
    </w:pPr>
    <w:rPr>
      <w:color w:val="595959" w:themeColor="text1" w:themeTint="A6"/>
      <w:sz w:val="22"/>
      <w:szCs w:val="22"/>
      <w:lang w:val="en-US"/>
    </w:rPr>
  </w:style>
  <w:style w:type="paragraph" w:styleId="TOC7">
    <w:name w:val="toc 7"/>
    <w:basedOn w:val="Normal"/>
    <w:next w:val="Normal"/>
    <w:autoRedefine/>
    <w:uiPriority w:val="39"/>
    <w:semiHidden/>
    <w:unhideWhenUsed/>
    <w:rsid w:val="002C2563"/>
    <w:pPr>
      <w:spacing w:after="100" w:line="288" w:lineRule="auto"/>
      <w:ind w:left="1320"/>
    </w:pPr>
    <w:rPr>
      <w:color w:val="595959" w:themeColor="text1" w:themeTint="A6"/>
      <w:sz w:val="22"/>
      <w:szCs w:val="22"/>
      <w:lang w:val="en-US"/>
    </w:rPr>
  </w:style>
  <w:style w:type="paragraph" w:styleId="TOC8">
    <w:name w:val="toc 8"/>
    <w:basedOn w:val="Normal"/>
    <w:next w:val="Normal"/>
    <w:autoRedefine/>
    <w:uiPriority w:val="39"/>
    <w:semiHidden/>
    <w:unhideWhenUsed/>
    <w:rsid w:val="002C2563"/>
    <w:pPr>
      <w:spacing w:after="100" w:line="288" w:lineRule="auto"/>
      <w:ind w:left="1540"/>
    </w:pPr>
    <w:rPr>
      <w:color w:val="595959" w:themeColor="text1" w:themeTint="A6"/>
      <w:sz w:val="22"/>
      <w:szCs w:val="22"/>
      <w:lang w:val="en-US"/>
    </w:rPr>
  </w:style>
  <w:style w:type="paragraph" w:styleId="TOC9">
    <w:name w:val="toc 9"/>
    <w:basedOn w:val="Normal"/>
    <w:next w:val="Normal"/>
    <w:autoRedefine/>
    <w:uiPriority w:val="39"/>
    <w:semiHidden/>
    <w:unhideWhenUsed/>
    <w:rsid w:val="002C2563"/>
    <w:pPr>
      <w:spacing w:after="100" w:line="288" w:lineRule="auto"/>
      <w:ind w:left="1760"/>
    </w:pPr>
    <w:rPr>
      <w:color w:val="595959" w:themeColor="text1" w:themeTint="A6"/>
      <w:sz w:val="22"/>
      <w:szCs w:val="22"/>
      <w:lang w:val="en-US"/>
    </w:rPr>
  </w:style>
  <w:style w:type="paragraph" w:styleId="TOCHeading">
    <w:name w:val="TOC Heading"/>
    <w:basedOn w:val="Heading1"/>
    <w:next w:val="Normal"/>
    <w:uiPriority w:val="39"/>
    <w:semiHidden/>
    <w:unhideWhenUsed/>
    <w:qFormat/>
    <w:rsid w:val="002C2563"/>
    <w:pPr>
      <w:outlineLvl w:val="9"/>
    </w:pPr>
  </w:style>
  <w:style w:type="paragraph" w:styleId="Salutation">
    <w:name w:val="Salutation"/>
    <w:basedOn w:val="Normal"/>
    <w:next w:val="Normal"/>
    <w:link w:val="SalutationChar"/>
    <w:uiPriority w:val="4"/>
    <w:qFormat/>
    <w:rsid w:val="00156EF1"/>
    <w:pPr>
      <w:spacing w:after="200" w:line="288" w:lineRule="auto"/>
    </w:pPr>
    <w:rPr>
      <w:color w:val="595959" w:themeColor="text1" w:themeTint="A6"/>
      <w:sz w:val="22"/>
      <w:szCs w:val="22"/>
      <w:lang w:val="en-US"/>
    </w:rPr>
  </w:style>
  <w:style w:type="character" w:customStyle="1" w:styleId="SalutationChar">
    <w:name w:val="Salutation Char"/>
    <w:basedOn w:val="DefaultParagraphFont"/>
    <w:link w:val="Salutation"/>
    <w:uiPriority w:val="4"/>
    <w:rsid w:val="00156EF1"/>
  </w:style>
  <w:style w:type="paragraph" w:customStyle="1" w:styleId="ContactInfo">
    <w:name w:val="Contact Info"/>
    <w:basedOn w:val="Normal"/>
    <w:uiPriority w:val="3"/>
    <w:qFormat/>
    <w:rsid w:val="00CE676A"/>
    <w:pPr>
      <w:spacing w:line="276" w:lineRule="auto"/>
      <w:jc w:val="right"/>
    </w:pPr>
    <w:rPr>
      <w:sz w:val="22"/>
      <w:szCs w:val="18"/>
      <w:lang w:val="en-US"/>
    </w:rPr>
  </w:style>
  <w:style w:type="character" w:styleId="UnresolvedMention">
    <w:name w:val="Unresolved Mention"/>
    <w:basedOn w:val="DefaultParagraphFont"/>
    <w:uiPriority w:val="99"/>
    <w:semiHidden/>
    <w:unhideWhenUsed/>
    <w:rsid w:val="005E4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jpeg"/><Relationship Id="rId39" Type="http://schemas.openxmlformats.org/officeDocument/2006/relationships/hyperlink" Target="http://www.thocp.net/hardware/mainframe.htm" TargetMode="External"/><Relationship Id="rId21" Type="http://schemas.openxmlformats.org/officeDocument/2006/relationships/image" Target="media/image11.wmf"/><Relationship Id="rId34" Type="http://schemas.openxmlformats.org/officeDocument/2006/relationships/hyperlink" Target="http://www.extremetech.com/extreme/187746-by-2020-you-could-have-an-exascale-speed-of-light-optical-computer-on-your-desk" TargetMode="External"/><Relationship Id="rId42" Type="http://schemas.openxmlformats.org/officeDocument/2006/relationships/hyperlink" Target="http://www.ehow.com/facts_7681970_network-vs-standalone-computers.htm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w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1.gif"/><Relationship Id="rId37" Type="http://schemas.openxmlformats.org/officeDocument/2006/relationships/hyperlink" Target="http://www.techopedia.com/definition/26328/hardware-configuration" TargetMode="External"/><Relationship Id="rId40" Type="http://schemas.openxmlformats.org/officeDocument/2006/relationships/hyperlink" Target="http://www.howtogeek.com/194756/cpu-basics-multiple-cpus-cores-and-hyper-threading-explained/"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hyperlink" Target="http://www.thocp.net/hardware/mainframe.htm" TargetMode="External"/><Relationship Id="rId36" Type="http://schemas.openxmlformats.org/officeDocument/2006/relationships/hyperlink" Target="http://www.ssicentral.com/" TargetMode="External"/><Relationship Id="rId10" Type="http://schemas.openxmlformats.org/officeDocument/2006/relationships/endnotes" Target="endnotes.xml"/><Relationship Id="rId19" Type="http://schemas.openxmlformats.org/officeDocument/2006/relationships/image" Target="media/image9.wmf"/><Relationship Id="rId31" Type="http://schemas.openxmlformats.org/officeDocument/2006/relationships/image" Target="media/image20.jpe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wmf"/><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hyperlink" Target="http://en.wikibooks.org/wiki/A-level_Computing/AQA/Computer_Components,_The_Stored_Program_Concept_and_the_Internet/Fundamentals_of_Computer_Systems/Classification_of_software"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image" Target="media/image15.jpeg"/><Relationship Id="rId33" Type="http://schemas.openxmlformats.org/officeDocument/2006/relationships/image" Target="media/image22.wmf"/><Relationship Id="rId38" Type="http://schemas.openxmlformats.org/officeDocument/2006/relationships/hyperlink" Target="https://www.it.umass.edu/support/hardware/recommended-minimum-computer-configurations-windows" TargetMode="External"/><Relationship Id="rId46" Type="http://schemas.openxmlformats.org/officeDocument/2006/relationships/footer" Target="footer2.xml"/><Relationship Id="rId20" Type="http://schemas.openxmlformats.org/officeDocument/2006/relationships/image" Target="media/image10.wmf"/><Relationship Id="rId41" Type="http://schemas.openxmlformats.org/officeDocument/2006/relationships/hyperlink" Target="http://www.webopedia.com/TERM/D/DNA_computer.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et13\AppData\Roaming\Microsoft\Templates\Business%20letter%20(Sales%20Stripes%20design).dotx" TargetMode="External"/></Relationship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Props1.xml><?xml version="1.0" encoding="utf-8"?>
<ds:datastoreItem xmlns:ds="http://schemas.openxmlformats.org/officeDocument/2006/customXml" ds:itemID="{129594C3-2117-4A2C-8C99-B55F5FA1B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7A5347-9A1B-44F8-BE01-26AF908D6F72}">
  <ds:schemaRefs>
    <ds:schemaRef ds:uri="http://schemas.openxmlformats.org/officeDocument/2006/bibliography"/>
  </ds:schemaRefs>
</ds:datastoreItem>
</file>

<file path=customXml/itemProps3.xml><?xml version="1.0" encoding="utf-8"?>
<ds:datastoreItem xmlns:ds="http://schemas.openxmlformats.org/officeDocument/2006/customXml" ds:itemID="{02D4AA10-B996-4440-A590-FA694B5991D1}">
  <ds:schemaRefs>
    <ds:schemaRef ds:uri="http://schemas.microsoft.com/sharepoint/v3/contenttype/forms"/>
  </ds:schemaRefs>
</ds:datastoreItem>
</file>

<file path=customXml/itemProps4.xml><?xml version="1.0" encoding="utf-8"?>
<ds:datastoreItem xmlns:ds="http://schemas.openxmlformats.org/officeDocument/2006/customXml" ds:itemID="{E43AD987-CCAD-4DA2-9B51-BFF19EE1B31E}">
  <ds:schemaRefs>
    <ds:schemaRef ds:uri="http://schemas.microsoft.com/office/2006/metadata/properties"/>
    <ds:schemaRef ds:uri="http://schemas.microsoft.com/office/infopath/2007/PartnerControls"/>
    <ds:schemaRef ds:uri="40262f94-9f35-4ac3-9a90-690165a166b7"/>
  </ds:schemaRefs>
</ds:datastoreItem>
</file>

<file path=docProps/app.xml><?xml version="1.0" encoding="utf-8"?>
<Properties xmlns="http://schemas.openxmlformats.org/officeDocument/2006/extended-properties" xmlns:vt="http://schemas.openxmlformats.org/officeDocument/2006/docPropsVTypes">
  <Template>Business letter (Sales Stripes design)</Template>
  <TotalTime>2</TotalTime>
  <Pages>30</Pages>
  <Words>7657</Words>
  <Characters>43649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Market13</dc:creator>
  <cp:keywords/>
  <cp:lastModifiedBy>Market4</cp:lastModifiedBy>
  <cp:revision>2</cp:revision>
  <cp:lastPrinted>2025-03-24T12:11:00Z</cp:lastPrinted>
  <dcterms:created xsi:type="dcterms:W3CDTF">2025-05-15T08:17:00Z</dcterms:created>
  <dcterms:modified xsi:type="dcterms:W3CDTF">2025-05-15T08:17:00Z</dcterms:modified>
  <cp:contentStatus>778 Lanseria Corporate Estate, corner Pelindaba (R512) &amp; Amelia Lane0117086158www.cleanheatacademy.co.za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